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header1.xml" ContentType="application/vnd.openxmlformats-officedocument.wordprocessingml.header+xml"/>
  <Override PartName="/word/media/image2.svg" ContentType="image/svg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8"/>
        <w:tblW w:w="0" w:type="auto"/>
        <w:tblInd w:w="0" w:type="dxa"/>
        <w:tblLayout w:type="fixed"/>
        <w:tblCellMar>
          <w:top w:w="0" w:type="dxa"/>
          <w:left w:w="115" w:type="dxa"/>
          <w:bottom w:w="0" w:type="dxa"/>
          <w:right w:w="115" w:type="dxa"/>
        </w:tblCellMar>
      </w:tblPr>
      <w:tblGrid>
        <w:gridCol w:w="3600"/>
        <w:gridCol w:w="720"/>
        <w:gridCol w:w="6470"/>
      </w:tblGrid>
      <w:tr w14:paraId="386C22E6"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rPr>
          <w:trHeight w:val="4082" w:hRule="atLeast"/>
        </w:trPr>
        <w:tc>
          <w:tcPr>
            <w:tcW w:w="3600" w:type="dxa"/>
            <w:vAlign w:val="bottom"/>
          </w:tcPr>
          <w:p w14:paraId="04DF7E22">
            <w:pPr>
              <w:tabs>
                <w:tab w:val="left" w:pos="990"/>
              </w:tabs>
              <w:jc w:val="center"/>
            </w:pPr>
            <w:r>
              <w:rPr>
                <w:rFonts w:hint="eastAsia"/>
                <w:lang w:val="zh-CN" w:bidi="zh-CN"/>
              </w:rPr>
              <mc:AlternateContent>
                <mc:Choice Requires="wps">
                  <w:drawing>
                    <wp:inline distT="0" distB="0" distL="0" distR="0">
                      <wp:extent cx="2122805" cy="2122805"/>
                      <wp:effectExtent l="19050" t="19050" r="29845" b="29845"/>
                      <wp:docPr id="2" name="椭圆形 2" title="男性职业头部特写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22805" cy="2122805"/>
                              </a:xfrm>
                              <a:prstGeom prst="ellipse">
                                <a:avLst/>
                              </a:prstGeom>
                              <a:blipFill dpi="0" rotWithShape="1"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 l="-1718" t="-29224" r="1718" b="1168"/>
                                </a:stretch>
                              </a:blipFill>
                              <a:ln w="63500">
                                <a:solidFill>
                                  <a:schemeClr val="accent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F0360D5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id="椭圆形 2" o:spid="_x0000_s1026" o:spt="3" type="#_x0000_t3" style="height:167.15pt;width:167.15pt;v-text-anchor:middle;" filled="t" stroked="t" coordsize="21600,21600" o:gfxdata="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">
                      <v:fill type="frame" on="t" focussize="0,0" recolor="t" rotate="t" r:id="rId7"/>
                      <v:stroke weight="5pt" color="#94B6D2 [3204]" miterlimit="8" joinstyle="miter"/>
                      <v:imagedata o:title=""/>
                      <o:lock v:ext="edit" aspectratio="f"/>
                      <v:textbox>
                        <w:txbxContent>
                          <w:p w14:paraId="2F0360D5">
                            <w:pPr>
                              <w:jc w:val="center"/>
                            </w:pPr>
                          </w:p>
                        </w:txbxContent>
                      </v:textbox>
                      <w10:wrap type="none"/>
                      <w10:anchorlock/>
                    </v:shape>
                  </w:pict>
                </mc:Fallback>
              </mc:AlternateContent>
            </w:r>
          </w:p>
        </w:tc>
        <w:tc>
          <w:tcPr>
            <w:tcW w:w="720" w:type="dxa"/>
          </w:tcPr>
          <w:p w14:paraId="0CF68B3D">
            <w:pPr>
              <w:tabs>
                <w:tab w:val="left" w:pos="990"/>
              </w:tabs>
            </w:pPr>
          </w:p>
        </w:tc>
        <w:tc>
          <w:tcPr>
            <w:tcW w:w="6470" w:type="dxa"/>
            <w:vAlign w:val="bottom"/>
          </w:tcPr>
          <w:p w14:paraId="69484F11">
            <w:pPr>
              <w:pStyle w:val="84"/>
            </w:pPr>
            <w:r>
              <w:rPr>
                <w:rFonts w:hint="eastAsia"/>
              </w:rPr>
              <w:t>杜英龙</w:t>
            </w:r>
          </w:p>
          <w:p w14:paraId="160E29F4">
            <w:pPr>
              <w:pStyle w:val="64"/>
            </w:pPr>
            <w:r>
              <w:rPr>
                <w:rFonts w:hint="eastAsia"/>
                <w:spacing w:val="0"/>
                <w:w w:val="100"/>
              </w:rPr>
              <w:t>新能源汽车动力总成研发</w:t>
            </w:r>
          </w:p>
        </w:tc>
      </w:tr>
      <w:tr w14:paraId="0A2D83F8">
        <w:tblPrEx>
          <w:tblCellMar>
            <w:top w:w="0" w:type="dxa"/>
            <w:left w:w="115" w:type="dxa"/>
            <w:bottom w:w="0" w:type="dxa"/>
            <w:right w:w="115" w:type="dxa"/>
          </w:tblCellMar>
        </w:tblPrEx>
        <w:tc>
          <w:tcPr>
            <w:tcW w:w="3600" w:type="dxa"/>
          </w:tcPr>
          <w:p w14:paraId="2783A04E">
            <w:pPr>
              <w:pStyle w:val="5"/>
            </w:pPr>
            <w:r>
              <w:rPr>
                <w:rFonts w:hint="eastAsia"/>
              </w:rPr>
              <w:t>简介</w:t>
            </w:r>
          </w:p>
          <w:p w14:paraId="11C71EA4">
            <w:r>
              <w:rPr>
                <w:rFonts w:hint="eastAsia"/>
              </w:rPr>
              <w:t>海南师范大学物理与电子工程学院2012届自动化专业毕业</w:t>
            </w:r>
          </w:p>
          <w:p w14:paraId="1EEF3C6B">
            <w:pPr>
              <w:rPr>
                <w:rStyle w:val="410"/>
              </w:rPr>
            </w:pPr>
            <w:r>
              <w:rPr>
                <w:rStyle w:val="410"/>
              </w:rPr>
              <w:t>iNARTE</w:t>
            </w:r>
            <w:r>
              <w:rPr>
                <w:rStyle w:val="410"/>
                <w:rFonts w:hint="eastAsia"/>
              </w:rPr>
              <w:t>认证ESD工程师</w:t>
            </w:r>
          </w:p>
          <w:p w14:paraId="1DD43AA0">
            <w:pPr>
              <w:rPr>
                <w:rFonts w:hint="eastAsia"/>
              </w:rPr>
            </w:pPr>
            <w:r>
              <w:rPr>
                <w:rStyle w:val="410"/>
                <w:rFonts w:hint="eastAsia"/>
              </w:rPr>
              <w:t>高级Android软件工程师</w:t>
            </w:r>
          </w:p>
          <w:p w14:paraId="0B8E502E">
            <w:r>
              <w:rPr>
                <w:rFonts w:hint="eastAsia"/>
              </w:rPr>
              <w:t>ETAS</w:t>
            </w:r>
            <w:r>
              <w:t>公司</w:t>
            </w:r>
            <w:r>
              <w:rPr>
                <w:rFonts w:hint="eastAsia"/>
              </w:rPr>
              <w:t>认证嵌入式系统工程师</w:t>
            </w:r>
          </w:p>
          <w:p w14:paraId="596F8129">
            <w:pPr>
              <w:rPr>
                <w:rFonts w:hint="eastAsia"/>
              </w:rPr>
            </w:pPr>
          </w:p>
        </w:tc>
        <w:tc>
          <w:tcPr>
            <w:tcW w:w="720" w:type="dxa"/>
          </w:tcPr>
          <w:p w14:paraId="25BAFAAE">
            <w:pPr>
              <w:tabs>
                <w:tab w:val="left" w:pos="990"/>
              </w:tabs>
            </w:pPr>
          </w:p>
        </w:tc>
        <w:tc>
          <w:tcPr>
            <w:tcW w:w="6470" w:type="dxa"/>
          </w:tcPr>
          <w:sdt>
            <w:sdtPr>
              <w:rPr>
                <w:rFonts w:hint="eastAsia"/>
              </w:rPr>
              <w:id w:val="1049110328"/>
              <w:placeholder>
                <w:docPart w:val="3E255BA53FF2444ABA649E33E0087CD7"/>
              </w:placeholder>
              <w:temporary/>
              <w:showingPlcHdr/>
              <w15:appearance w15:val="hidden"/>
            </w:sdtPr>
            <w:sdtEndPr>
              <w:rPr>
                <w:rFonts w:hint="eastAsia"/>
              </w:rPr>
            </w:sdtEndPr>
            <w:sdtContent>
              <w:p w14:paraId="112FB78F">
                <w:pPr>
                  <w:pStyle w:val="4"/>
                </w:pPr>
                <w:r>
                  <w:rPr>
                    <w:rFonts w:hint="eastAsia"/>
                    <w:lang w:val="zh-CN" w:bidi="zh-CN"/>
                  </w:rPr>
                  <w:t>教育背景</w:t>
                </w:r>
              </w:p>
            </w:sdtContent>
          </w:sdt>
          <w:p w14:paraId="6EA1B453">
            <w:pPr>
              <w:pStyle w:val="6"/>
            </w:pPr>
            <w:r>
              <w:rPr>
                <w:rFonts w:hint="eastAsia"/>
              </w:rPr>
              <w:t>海南师范大学</w:t>
            </w:r>
          </w:p>
          <w:p w14:paraId="4C8FCA04">
            <w:pPr>
              <w:pStyle w:val="50"/>
            </w:pPr>
            <w:r>
              <w:rPr>
                <w:rFonts w:hint="eastAsia"/>
              </w:rPr>
              <w:t>2008</w:t>
            </w:r>
            <w:r>
              <w:rPr>
                <w:rFonts w:hint="eastAsia"/>
                <w:lang w:val="zh-CN" w:bidi="zh-CN"/>
              </w:rPr>
              <w:t xml:space="preserve"> - </w:t>
            </w:r>
            <w:r>
              <w:rPr>
                <w:rFonts w:hint="eastAsia"/>
              </w:rPr>
              <w:t>2012</w:t>
            </w:r>
          </w:p>
          <w:p w14:paraId="4345CAA7">
            <w:pPr>
              <w:rPr>
                <w:lang w:val="zh-CN" w:bidi="zh-CN"/>
              </w:rPr>
            </w:pPr>
            <w:r>
              <w:rPr>
                <w:rFonts w:hint="eastAsia"/>
              </w:rPr>
              <w:t>2009</w:t>
            </w:r>
            <w:r>
              <w:t xml:space="preserve"> – </w:t>
            </w:r>
            <w:r>
              <w:rPr>
                <w:rFonts w:hint="eastAsia"/>
              </w:rPr>
              <w:t>2010学年</w:t>
            </w:r>
            <w:r>
              <w:rPr>
                <w:rFonts w:hint="eastAsia"/>
                <w:lang w:val="zh-CN" w:bidi="zh-CN"/>
              </w:rPr>
              <w:t xml:space="preserve"> 担任物理与电子工程学院学生会副主席</w:t>
            </w:r>
          </w:p>
          <w:p w14:paraId="13188345">
            <w:pPr>
              <w:rPr>
                <w:rFonts w:hint="eastAsia"/>
                <w:lang w:val="zh-CN" w:bidi="zh-CN"/>
              </w:rPr>
            </w:pPr>
            <w:r>
              <w:rPr>
                <w:rFonts w:hint="eastAsia"/>
                <w:lang w:val="zh-CN" w:bidi="zh-CN"/>
              </w:rPr>
              <w:t>2009年12月加入中国共产党</w:t>
            </w:r>
          </w:p>
          <w:p w14:paraId="10C48F44">
            <w:pPr>
              <w:rPr>
                <w:rFonts w:hint="eastAsia"/>
              </w:rPr>
            </w:pPr>
            <w:r>
              <w:rPr>
                <w:rFonts w:hint="eastAsia"/>
                <w:lang w:val="zh-CN" w:bidi="zh-CN"/>
              </w:rPr>
              <w:t>2011年参加第六届飞思卡尔智能汽车竞赛获国家级二等奖</w:t>
            </w:r>
          </w:p>
          <w:p w14:paraId="677C4248">
            <w:r>
              <w:rPr>
                <w:rFonts w:hint="eastAsia"/>
                <w:lang w:val="zh-CN" w:bidi="zh-CN"/>
              </w:rPr>
              <w:t>2011年参加NXP杯全国大学生电子竞赛获三等奖</w:t>
            </w:r>
          </w:p>
          <w:p w14:paraId="48E662B9"/>
          <w:sdt>
            <w:sdtPr>
              <w:rPr>
                <w:rFonts w:hint="eastAsia"/>
              </w:rPr>
              <w:id w:val="1001553383"/>
              <w:placeholder>
                <w:docPart w:val="AEA3F7FA1F0B4BE5A47EBC38BB8BFE88"/>
              </w:placeholder>
              <w:temporary/>
              <w:showingPlcHdr/>
              <w15:appearance w15:val="hidden"/>
            </w:sdtPr>
            <w:sdtEndPr>
              <w:rPr>
                <w:rFonts w:hint="eastAsia"/>
              </w:rPr>
            </w:sdtEndPr>
            <w:sdtContent>
              <w:p w14:paraId="496636A3">
                <w:pPr>
                  <w:pStyle w:val="4"/>
                </w:pPr>
                <w:r>
                  <w:rPr>
                    <w:rFonts w:hint="eastAsia"/>
                    <w:lang w:val="zh-CN" w:bidi="zh-CN"/>
                  </w:rPr>
                  <w:t>工作经验</w:t>
                </w:r>
              </w:p>
            </w:sdtContent>
          </w:sdt>
          <w:p w14:paraId="714AE67A">
            <w:pPr>
              <w:pStyle w:val="6"/>
              <w:rPr>
                <w:bCs/>
              </w:rPr>
            </w:pPr>
            <w:r>
              <w:rPr>
                <w:rFonts w:hint="eastAsia"/>
              </w:rPr>
              <w:t>上海博软机电设备有限公司</w:t>
            </w:r>
            <w:r>
              <w:rPr>
                <w:rFonts w:hint="eastAsia"/>
                <w:lang w:val="zh-CN" w:bidi="zh-CN"/>
              </w:rPr>
              <w:t xml:space="preserve"> </w:t>
            </w:r>
            <w:r>
              <w:rPr>
                <w:rFonts w:hint="eastAsia"/>
              </w:rPr>
              <w:t>硬件工程师</w:t>
            </w:r>
          </w:p>
          <w:p w14:paraId="6178B94D">
            <w:pPr>
              <w:pStyle w:val="50"/>
            </w:pPr>
            <w:r>
              <w:rPr>
                <w:rFonts w:hint="eastAsia"/>
              </w:rPr>
              <w:t>2012</w:t>
            </w:r>
            <w:r>
              <w:rPr>
                <w:rFonts w:hint="eastAsia"/>
                <w:lang w:val="zh-CN" w:bidi="zh-CN"/>
              </w:rPr>
              <w:t xml:space="preserve"> - </w:t>
            </w:r>
            <w:r>
              <w:rPr>
                <w:rFonts w:hint="eastAsia"/>
              </w:rPr>
              <w:t>2014</w:t>
            </w:r>
          </w:p>
          <w:p w14:paraId="6F6996DC">
            <w:r>
              <w:t>主要参与研发、维护煤矿用井下人员定位管理系统、井下作业安全监测监控系统的硬件相关工作，包括单片机软硬件设计、有源RFID射频电路、本质安全型电路、镍氢电池充放电电路、锂聚合物电池充放电电路、宽电压DC/DC转换电路、开关信号采集电路、频率电流等模拟信号采集电路、ups供电电路等硬件电路的开发调试工作。</w:t>
            </w:r>
            <w:r>
              <w:rPr>
                <w:rFonts w:hint="eastAsia"/>
                <w:lang w:val="zh-CN" w:bidi="zh-CN"/>
              </w:rPr>
              <w:t xml:space="preserve"> </w:t>
            </w:r>
          </w:p>
          <w:p w14:paraId="40CD7899"/>
          <w:p w14:paraId="25985708">
            <w:pPr>
              <w:pStyle w:val="6"/>
              <w:rPr>
                <w:bCs/>
              </w:rPr>
            </w:pPr>
            <w:r>
              <w:rPr>
                <w:rFonts w:hint="eastAsia"/>
              </w:rPr>
              <w:t>上海好芯电子科技有限公司</w:t>
            </w:r>
            <w:r>
              <w:rPr>
                <w:rFonts w:hint="eastAsia"/>
                <w:lang w:val="zh-CN" w:bidi="zh-CN"/>
              </w:rPr>
              <w:t xml:space="preserve"> </w:t>
            </w:r>
            <w:r>
              <w:rPr>
                <w:rFonts w:hint="eastAsia"/>
              </w:rPr>
              <w:t>硬件科经理</w:t>
            </w:r>
          </w:p>
          <w:p w14:paraId="604F9264">
            <w:pPr>
              <w:pStyle w:val="50"/>
            </w:pPr>
            <w:r>
              <w:rPr>
                <w:rFonts w:hint="eastAsia"/>
              </w:rPr>
              <w:t>2014</w:t>
            </w:r>
            <w:r>
              <w:rPr>
                <w:rFonts w:hint="eastAsia"/>
                <w:lang w:val="zh-CN" w:bidi="zh-CN"/>
              </w:rPr>
              <w:t xml:space="preserve"> - </w:t>
            </w:r>
            <w:r>
              <w:rPr>
                <w:rFonts w:hint="eastAsia"/>
              </w:rPr>
              <w:t>2017</w:t>
            </w:r>
          </w:p>
          <w:p w14:paraId="67AFE0EA">
            <w:r>
              <w:t>主持开展公司的硬件研发工作</w:t>
            </w:r>
            <w:r>
              <w:rPr>
                <w:rFonts w:hint="eastAsia"/>
              </w:rPr>
              <w:t>，期间主要项目有</w:t>
            </w:r>
            <w:r>
              <w:t>阀门管路电动执行机构控制系统（石油输送管路用）、智能燃气阀</w:t>
            </w:r>
            <w:r>
              <w:rPr>
                <w:rFonts w:hint="eastAsia"/>
              </w:rPr>
              <w:t>硬件开发</w:t>
            </w:r>
            <w:r>
              <w:t>（包含网络控制开发、总线协议拟定、电机精确定位）、智能柜项目（利用超高频无源RFID技术进行柜内盘点，主要用于医药领域的药品盘点）</w:t>
            </w:r>
            <w:r>
              <w:rPr>
                <w:rFonts w:hint="eastAsia"/>
              </w:rPr>
              <w:t>，</w:t>
            </w:r>
            <w:r>
              <w:t>8通道电磁包被机（主要涉及</w:t>
            </w:r>
            <w:bookmarkStart w:id="0" w:name="_GoBack"/>
            <w:bookmarkEnd w:id="0"/>
            <w:r>
              <w:t>小微量液体灌装技术、人机交互界面设计以及运动控制）、6工位洗封一体机、国内首创的96通道超小微量包被机（利用总线技术连接多主板，为多达117个电机提供了精准的位置控制，同时加入Lora模块，使设备具备了联网能力</w:t>
            </w:r>
            <w:r>
              <w:rPr>
                <w:rFonts w:hint="eastAsia"/>
              </w:rPr>
              <w:t>，该设备在今年疫情期间重获千万级订单</w:t>
            </w:r>
            <w:r>
              <w:t>）。</w:t>
            </w:r>
            <w:r>
              <w:rPr>
                <w:rFonts w:hint="eastAsia"/>
                <w:lang w:val="zh-CN" w:bidi="zh-CN"/>
              </w:rPr>
              <w:t xml:space="preserve"> </w:t>
            </w:r>
          </w:p>
          <w:p w14:paraId="615461FF"/>
          <w:p w14:paraId="7D40708A">
            <w:pPr>
              <w:pStyle w:val="6"/>
              <w:rPr>
                <w:bCs/>
              </w:rPr>
            </w:pPr>
            <w:r>
              <w:rPr>
                <w:rFonts w:hint="eastAsia"/>
              </w:rPr>
              <w:t>上海央腾汽车电子有限公司</w:t>
            </w:r>
            <w:r>
              <w:rPr>
                <w:rFonts w:hint="eastAsia"/>
                <w:lang w:val="zh-CN" w:bidi="zh-CN"/>
              </w:rPr>
              <w:t xml:space="preserve"> </w:t>
            </w:r>
            <w:r>
              <w:rPr>
                <w:rFonts w:hint="eastAsia"/>
              </w:rPr>
              <w:t>研发总监</w:t>
            </w:r>
          </w:p>
          <w:p w14:paraId="2C2A5678">
            <w:pPr>
              <w:pStyle w:val="50"/>
            </w:pPr>
            <w:r>
              <w:rPr>
                <w:rFonts w:hint="eastAsia"/>
              </w:rPr>
              <w:t>2017</w:t>
            </w:r>
            <w:r>
              <w:rPr>
                <w:rFonts w:hint="eastAsia"/>
                <w:lang w:val="zh-CN" w:bidi="zh-CN"/>
              </w:rPr>
              <w:t xml:space="preserve"> </w:t>
            </w:r>
            <w:r>
              <w:rPr>
                <w:lang w:val="zh-CN" w:bidi="zh-CN"/>
              </w:rPr>
              <w:t>–</w:t>
            </w:r>
            <w:r>
              <w:rPr>
                <w:rFonts w:hint="eastAsia"/>
                <w:lang w:val="zh-CN" w:bidi="zh-CN"/>
              </w:rPr>
              <w:t xml:space="preserve"> </w:t>
            </w:r>
            <w:r>
              <w:rPr>
                <w:rFonts w:hint="eastAsia"/>
              </w:rPr>
              <w:t>至今</w:t>
            </w:r>
          </w:p>
          <w:p w14:paraId="200C6D9F">
            <w:pPr>
              <w:rPr>
                <w:rFonts w:hint="eastAsia"/>
              </w:rPr>
            </w:pPr>
            <w:r>
              <w:t>主持</w:t>
            </w:r>
            <w:r>
              <w:rPr>
                <w:rFonts w:hint="eastAsia"/>
              </w:rPr>
              <w:t>开展新能源汽车动力总成研发</w:t>
            </w:r>
            <w:r>
              <w:t>工作，协调</w:t>
            </w:r>
            <w:r>
              <w:rPr>
                <w:rFonts w:hint="eastAsia"/>
              </w:rPr>
              <w:t>研发与生产及业务部门的</w:t>
            </w:r>
            <w:r>
              <w:t>资源分配，拟定实验室测试配置管理，组织专家对电路原理图进行评审，负责部分硬件电路计算，指导Layout</w:t>
            </w:r>
            <w:r>
              <w:rPr>
                <w:rFonts w:hint="eastAsia"/>
              </w:rPr>
              <w:t>与EMC</w:t>
            </w:r>
            <w:r>
              <w:t>。参与DFMEA编写的相关工作</w:t>
            </w:r>
            <w:r>
              <w:rPr>
                <w:rFonts w:hint="eastAsia"/>
              </w:rPr>
              <w:t>。主持开发的DCDC+动力域二合一控制器已经量产，主要搭载在吉利GSE，帝豪EV系列部分车型以及几何A上。主持开发的96V低压经济型动力域控制器于今年7月搭载上汽通用五菱宏光miniEV车型量产，该车型目前月销超过30000辆，已经成功超越特斯拉登顶国内新能源汽车销量榜首。</w:t>
            </w:r>
          </w:p>
          <w:p w14:paraId="0F45F750">
            <w:pPr>
              <w:rPr>
                <w:color w:val="FFFFFF" w:themeColor="background1"/>
                <w14:textFill>
                  <w14:solidFill>
                    <w14:schemeClr w14:val="bg1"/>
                  </w14:solidFill>
                </w14:textFill>
              </w:rPr>
            </w:pPr>
          </w:p>
        </w:tc>
      </w:tr>
    </w:tbl>
    <w:p w14:paraId="0F2C74A6">
      <w:pPr>
        <w:tabs>
          <w:tab w:val="left" w:pos="990"/>
        </w:tabs>
      </w:pPr>
    </w:p>
    <w:sectPr>
      <w:headerReference r:id="rId5" w:type="default"/>
      <w:pgSz w:w="11906" w:h="16838"/>
      <w:pgMar w:top="1296" w:right="576" w:bottom="720" w:left="576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entury Gothic">
    <w:panose1 w:val="020B0502020202020204"/>
    <w:charset w:val="00"/>
    <w:family w:val="swiss"/>
    <w:pitch w:val="default"/>
    <w:sig w:usb0="00000287" w:usb1="00000000" w:usb2="00000000" w:usb3="00000000" w:csb0="2000009F" w:csb1="DFD70000"/>
  </w:font>
  <w:font w:name="Meiryo">
    <w:panose1 w:val="020B0604030504040204"/>
    <w:charset w:val="80"/>
    <w:family w:val="auto"/>
    <w:pitch w:val="default"/>
    <w:sig w:usb0="E10102FF" w:usb1="EAC7FFFF" w:usb2="00010012" w:usb3="00000000" w:csb0="6002009F" w:csb1="DFD7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180" w:lineRule="auto"/>
      </w:pPr>
      <w:r>
        <w:separator/>
      </w:r>
    </w:p>
  </w:footnote>
  <w:footnote w:type="continuationSeparator" w:id="1">
    <w:p>
      <w:pPr>
        <w:spacing w:line="18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1DC2C4">
    <w:pPr>
      <w:pStyle w:val="57"/>
    </w:pPr>
    <w:r>
      <w:rPr>
        <w:rFonts w:hint="eastAsia"/>
        <w:lang w:val="zh-CN" w:bidi="zh-CN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7260590" cy="9628505"/>
          <wp:effectExtent l="0" t="0" r="0" b="0"/>
          <wp:wrapNone/>
          <wp:docPr id="1" name="图形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形 3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60336" cy="96286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FFFF7C"/>
    <w:multiLevelType w:val="singleLevel"/>
    <w:tmpl w:val="FFFFFF7C"/>
    <w:lvl w:ilvl="0" w:tentative="0">
      <w:start w:val="1"/>
      <w:numFmt w:val="decimal"/>
      <w:pStyle w:val="65"/>
      <w:lvlText w:val="%1."/>
      <w:lvlJc w:val="left"/>
      <w:pPr>
        <w:tabs>
          <w:tab w:val="left" w:pos="1800"/>
        </w:tabs>
        <w:ind w:left="1800" w:hanging="360"/>
      </w:pPr>
    </w:lvl>
  </w:abstractNum>
  <w:abstractNum w:abstractNumId="1">
    <w:nsid w:val="FFFFFF7D"/>
    <w:multiLevelType w:val="singleLevel"/>
    <w:tmpl w:val="FFFFFF7D"/>
    <w:lvl w:ilvl="0" w:tentative="0">
      <w:start w:val="1"/>
      <w:numFmt w:val="decimal"/>
      <w:pStyle w:val="47"/>
      <w:lvlText w:val="%1."/>
      <w:lvlJc w:val="left"/>
      <w:pPr>
        <w:tabs>
          <w:tab w:val="left" w:pos="1440"/>
        </w:tabs>
        <w:ind w:left="1440" w:hanging="360"/>
      </w:pPr>
    </w:lvl>
  </w:abstractNum>
  <w:abstractNum w:abstractNumId="2">
    <w:nsid w:val="FFFFFF7E"/>
    <w:multiLevelType w:val="singleLevel"/>
    <w:tmpl w:val="FFFFFF7E"/>
    <w:lvl w:ilvl="0" w:tentative="0">
      <w:start w:val="1"/>
      <w:numFmt w:val="decimal"/>
      <w:pStyle w:val="36"/>
      <w:lvlText w:val="%1."/>
      <w:lvlJc w:val="left"/>
      <w:pPr>
        <w:tabs>
          <w:tab w:val="left" w:pos="1080"/>
        </w:tabs>
        <w:ind w:left="1080" w:hanging="360"/>
      </w:pPr>
    </w:lvl>
  </w:abstractNum>
  <w:abstractNum w:abstractNumId="3">
    <w:nsid w:val="FFFFFF7F"/>
    <w:multiLevelType w:val="singleLevel"/>
    <w:tmpl w:val="FFFFFF7F"/>
    <w:lvl w:ilvl="0" w:tentative="0">
      <w:start w:val="1"/>
      <w:numFmt w:val="decimal"/>
      <w:pStyle w:val="14"/>
      <w:lvlText w:val="%1."/>
      <w:lvlJc w:val="left"/>
      <w:pPr>
        <w:tabs>
          <w:tab w:val="left" w:pos="720"/>
        </w:tabs>
        <w:ind w:left="720" w:hanging="360"/>
      </w:pPr>
    </w:lvl>
  </w:abstractNum>
  <w:abstractNum w:abstractNumId="4">
    <w:nsid w:val="FFFFFF80"/>
    <w:multiLevelType w:val="singleLevel"/>
    <w:tmpl w:val="FFFFFF80"/>
    <w:lvl w:ilvl="0" w:tentative="0">
      <w:start w:val="1"/>
      <w:numFmt w:val="bullet"/>
      <w:pStyle w:val="46"/>
      <w:lvlText w:val=""/>
      <w:lvlJc w:val="left"/>
      <w:pPr>
        <w:tabs>
          <w:tab w:val="left" w:pos="1800"/>
        </w:tabs>
        <w:ind w:left="1800" w:hanging="360"/>
      </w:pPr>
      <w:rPr>
        <w:rFonts w:hint="default" w:ascii="Symbol" w:hAnsi="Symbol"/>
      </w:rPr>
    </w:lvl>
  </w:abstractNum>
  <w:abstractNum w:abstractNumId="5">
    <w:nsid w:val="FFFFFF81"/>
    <w:multiLevelType w:val="singleLevel"/>
    <w:tmpl w:val="FFFFFF81"/>
    <w:lvl w:ilvl="0" w:tentative="0">
      <w:start w:val="1"/>
      <w:numFmt w:val="bullet"/>
      <w:pStyle w:val="17"/>
      <w:lvlText w:val=""/>
      <w:lvlJc w:val="left"/>
      <w:pPr>
        <w:tabs>
          <w:tab w:val="left" w:pos="1440"/>
        </w:tabs>
        <w:ind w:left="1440" w:hanging="360"/>
      </w:pPr>
      <w:rPr>
        <w:rFonts w:hint="default" w:ascii="Symbol" w:hAnsi="Symbol"/>
      </w:rPr>
    </w:lvl>
  </w:abstractNum>
  <w:abstractNum w:abstractNumId="6">
    <w:nsid w:val="FFFFFF82"/>
    <w:multiLevelType w:val="singleLevel"/>
    <w:tmpl w:val="FFFFFF82"/>
    <w:lvl w:ilvl="0" w:tentative="0">
      <w:start w:val="1"/>
      <w:numFmt w:val="bullet"/>
      <w:pStyle w:val="33"/>
      <w:lvlText w:val=""/>
      <w:lvlJc w:val="left"/>
      <w:pPr>
        <w:tabs>
          <w:tab w:val="left" w:pos="1080"/>
        </w:tabs>
        <w:ind w:left="1080" w:hanging="360"/>
      </w:pPr>
      <w:rPr>
        <w:rFonts w:hint="default" w:ascii="Symbol" w:hAnsi="Symbol"/>
      </w:rPr>
    </w:lvl>
  </w:abstractNum>
  <w:abstractNum w:abstractNumId="7">
    <w:nsid w:val="FFFFFF83"/>
    <w:multiLevelType w:val="singleLevel"/>
    <w:tmpl w:val="FFFFFF83"/>
    <w:lvl w:ilvl="0" w:tentative="0">
      <w:start w:val="1"/>
      <w:numFmt w:val="bullet"/>
      <w:pStyle w:val="40"/>
      <w:lvlText w:val=""/>
      <w:lvlJc w:val="left"/>
      <w:pPr>
        <w:tabs>
          <w:tab w:val="left" w:pos="720"/>
        </w:tabs>
        <w:ind w:left="720" w:hanging="360"/>
      </w:pPr>
      <w:rPr>
        <w:rFonts w:hint="default" w:ascii="Symbol" w:hAnsi="Symbol"/>
      </w:rPr>
    </w:lvl>
  </w:abstractNum>
  <w:abstractNum w:abstractNumId="8">
    <w:nsid w:val="FFFFFF88"/>
    <w:multiLevelType w:val="singleLevel"/>
    <w:tmpl w:val="FFFFFF88"/>
    <w:lvl w:ilvl="0" w:tentative="0">
      <w:start w:val="1"/>
      <w:numFmt w:val="decimal"/>
      <w:pStyle w:val="20"/>
      <w:lvlText w:val="%1."/>
      <w:lvlJc w:val="left"/>
      <w:pPr>
        <w:tabs>
          <w:tab w:val="left" w:pos="360"/>
        </w:tabs>
        <w:ind w:left="360" w:hanging="360"/>
      </w:pPr>
    </w:lvl>
  </w:abstractNum>
  <w:abstractNum w:abstractNumId="9">
    <w:nsid w:val="FFFFFF89"/>
    <w:multiLevelType w:val="singleLevel"/>
    <w:tmpl w:val="FFFFFF89"/>
    <w:lvl w:ilvl="0" w:tentative="0">
      <w:start w:val="1"/>
      <w:numFmt w:val="bullet"/>
      <w:pStyle w:val="24"/>
      <w:lvlText w:val=""/>
      <w:lvlJc w:val="left"/>
      <w:pPr>
        <w:tabs>
          <w:tab w:val="left" w:pos="360"/>
        </w:tabs>
        <w:ind w:left="360" w:hanging="360"/>
      </w:pPr>
      <w:rPr>
        <w:rFonts w:hint="default" w:ascii="Symbol" w:hAnsi="Symbol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9"/>
  </w:num>
  <w:num w:numId="5">
    <w:abstractNumId w:val="6"/>
  </w:num>
  <w:num w:numId="6">
    <w:abstractNumId w:val="2"/>
  </w:num>
  <w:num w:numId="7">
    <w:abstractNumId w:val="7"/>
  </w:num>
  <w:num w:numId="8">
    <w:abstractNumId w:val="4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removePersonalInformation/>
  <w:bordersDoNotSurroundHeader w:val="1"/>
  <w:bordersDoNotSurroundFooter w:val="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attachedTemplate r:id="rId1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F8E"/>
    <w:rsid w:val="00030E94"/>
    <w:rsid w:val="00036450"/>
    <w:rsid w:val="00094499"/>
    <w:rsid w:val="000C45FF"/>
    <w:rsid w:val="000E3FD1"/>
    <w:rsid w:val="00112054"/>
    <w:rsid w:val="001424E5"/>
    <w:rsid w:val="001525E1"/>
    <w:rsid w:val="00180329"/>
    <w:rsid w:val="0019001F"/>
    <w:rsid w:val="001A74A5"/>
    <w:rsid w:val="001B2ABD"/>
    <w:rsid w:val="001E0391"/>
    <w:rsid w:val="001E1759"/>
    <w:rsid w:val="001F1ECC"/>
    <w:rsid w:val="002216F9"/>
    <w:rsid w:val="002400EB"/>
    <w:rsid w:val="00256CF7"/>
    <w:rsid w:val="002660C8"/>
    <w:rsid w:val="00272B1D"/>
    <w:rsid w:val="00281FD5"/>
    <w:rsid w:val="002D3CA3"/>
    <w:rsid w:val="0030481B"/>
    <w:rsid w:val="003156FC"/>
    <w:rsid w:val="003254B5"/>
    <w:rsid w:val="0037121F"/>
    <w:rsid w:val="003969F0"/>
    <w:rsid w:val="003A6B7D"/>
    <w:rsid w:val="003B06CA"/>
    <w:rsid w:val="003D2CB2"/>
    <w:rsid w:val="003D5F8E"/>
    <w:rsid w:val="004071FC"/>
    <w:rsid w:val="004142CD"/>
    <w:rsid w:val="00421973"/>
    <w:rsid w:val="00445947"/>
    <w:rsid w:val="0047415D"/>
    <w:rsid w:val="004813B3"/>
    <w:rsid w:val="004830D7"/>
    <w:rsid w:val="00496591"/>
    <w:rsid w:val="004C63E4"/>
    <w:rsid w:val="004D3011"/>
    <w:rsid w:val="004F08D8"/>
    <w:rsid w:val="00507268"/>
    <w:rsid w:val="005262AC"/>
    <w:rsid w:val="005947F3"/>
    <w:rsid w:val="005E39D5"/>
    <w:rsid w:val="00600670"/>
    <w:rsid w:val="0062123A"/>
    <w:rsid w:val="00646E75"/>
    <w:rsid w:val="006771D0"/>
    <w:rsid w:val="006868CC"/>
    <w:rsid w:val="00715FCB"/>
    <w:rsid w:val="00743101"/>
    <w:rsid w:val="007775E1"/>
    <w:rsid w:val="007867A0"/>
    <w:rsid w:val="007927F5"/>
    <w:rsid w:val="007C74EA"/>
    <w:rsid w:val="00802CA0"/>
    <w:rsid w:val="009260CD"/>
    <w:rsid w:val="00952C25"/>
    <w:rsid w:val="00A2118D"/>
    <w:rsid w:val="00AD76E2"/>
    <w:rsid w:val="00B20152"/>
    <w:rsid w:val="00B359E4"/>
    <w:rsid w:val="00B57D98"/>
    <w:rsid w:val="00B70850"/>
    <w:rsid w:val="00B97694"/>
    <w:rsid w:val="00BA68AF"/>
    <w:rsid w:val="00C066B6"/>
    <w:rsid w:val="00C37BA1"/>
    <w:rsid w:val="00C4674C"/>
    <w:rsid w:val="00C506CF"/>
    <w:rsid w:val="00C72BED"/>
    <w:rsid w:val="00C9578B"/>
    <w:rsid w:val="00CB0055"/>
    <w:rsid w:val="00CC0C6D"/>
    <w:rsid w:val="00D04BFE"/>
    <w:rsid w:val="00D2522B"/>
    <w:rsid w:val="00D422DE"/>
    <w:rsid w:val="00D5459D"/>
    <w:rsid w:val="00DA1F4D"/>
    <w:rsid w:val="00DD172A"/>
    <w:rsid w:val="00DF557E"/>
    <w:rsid w:val="00E25A26"/>
    <w:rsid w:val="00E32DF6"/>
    <w:rsid w:val="00E4381A"/>
    <w:rsid w:val="00E55D74"/>
    <w:rsid w:val="00EB6F4A"/>
    <w:rsid w:val="00F42500"/>
    <w:rsid w:val="00F60274"/>
    <w:rsid w:val="00F77FB9"/>
    <w:rsid w:val="00FB068F"/>
    <w:rsid w:val="63664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14:defaultImageDpi w14:val="32767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nhideWhenUsed="0" w:uiPriority="9" w:name="heading 5"/>
    <w:lsdException w:qFormat="1" w:unhideWhenUsed="0" w:uiPriority="9" w:name="heading 6"/>
    <w:lsdException w:qFormat="1" w:unhideWhenUsed="0" w:uiPriority="9" w:name="heading 7"/>
    <w:lsdException w:qFormat="1" w:unhideWhenUsed="0" w:uiPriority="9" w:name="heading 8"/>
    <w:lsdException w:qFormat="1" w:unhideWhenUsed="0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39" w:name="toc 1"/>
    <w:lsdException w:unhideWhenUsed="0" w:uiPriority="39" w:name="toc 2"/>
    <w:lsdException w:unhideWhenUsed="0" w:uiPriority="39" w:name="toc 3"/>
    <w:lsdException w:unhideWhenUsed="0" w:uiPriority="39" w:name="toc 4"/>
    <w:lsdException w:unhideWhenUsed="0" w:uiPriority="39" w:name="toc 5"/>
    <w:lsdException w:unhideWhenUsed="0" w:uiPriority="39" w:name="toc 6"/>
    <w:lsdException w:unhideWhenUsed="0" w:uiPriority="39" w:name="toc 7"/>
    <w:lsdException w:unhideWhenUsed="0" w:uiPriority="39" w:name="toc 8"/>
    <w:lsdException w:unhideWhenUsed="0"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99" w:name="header"/>
    <w:lsdException w:unhideWhenUsed="0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nhideWhenUsed="0"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name="Strong"/>
    <w:lsdException w:qFormat="1" w:unhideWhenUsed="0" w:uiPriority="11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99" w:name="Placeholder Text"/>
    <w:lsdException w:qFormat="1" w:unhideWhenUsed="0" w:uiPriority="1" w:semiHidden="0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qFormat="1" w:unhideWhenUsed="0" w:uiPriority="34" w:name="List Paragraph"/>
    <w:lsdException w:qFormat="1" w:unhideWhenUsed="0" w:uiPriority="29" w:name="Quote"/>
    <w:lsdException w:qFormat="1" w:unhideWhenUsed="0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qFormat="1"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0"/>
    <w:pPr>
      <w:spacing w:line="180" w:lineRule="auto"/>
    </w:pPr>
    <w:rPr>
      <w:rFonts w:ascii="Microsoft YaHei UI" w:hAnsi="Microsoft YaHei UI" w:eastAsia="Microsoft YaHei UI" w:cstheme="minorBidi"/>
      <w:sz w:val="18"/>
      <w:szCs w:val="22"/>
      <w:lang w:val="en-US" w:eastAsia="zh-CN" w:bidi="ar-SA"/>
    </w:rPr>
  </w:style>
  <w:style w:type="paragraph" w:styleId="3">
    <w:name w:val="heading 1"/>
    <w:basedOn w:val="1"/>
    <w:next w:val="1"/>
    <w:link w:val="251"/>
    <w:qFormat/>
    <w:uiPriority w:val="9"/>
    <w:pPr>
      <w:keepNext/>
      <w:keepLines/>
      <w:spacing w:before="240"/>
      <w:outlineLvl w:val="0"/>
    </w:pPr>
    <w:rPr>
      <w:rFonts w:cstheme="majorBidi"/>
      <w:color w:val="558BB8" w:themeColor="accent1" w:themeShade="BF"/>
      <w:sz w:val="32"/>
      <w:szCs w:val="32"/>
    </w:rPr>
  </w:style>
  <w:style w:type="paragraph" w:styleId="4">
    <w:name w:val="heading 2"/>
    <w:basedOn w:val="1"/>
    <w:next w:val="1"/>
    <w:link w:val="249"/>
    <w:qFormat/>
    <w:uiPriority w:val="9"/>
    <w:pPr>
      <w:keepNext/>
      <w:keepLines/>
      <w:pBdr>
        <w:bottom w:val="single" w:color="94B6D2" w:themeColor="accent1" w:sz="8" w:space="1"/>
      </w:pBdr>
      <w:spacing w:before="240" w:after="120"/>
      <w:outlineLvl w:val="1"/>
    </w:pPr>
    <w:rPr>
      <w:rFonts w:cstheme="majorBidi"/>
      <w:b/>
      <w:bCs/>
      <w:caps/>
      <w:sz w:val="22"/>
      <w:szCs w:val="26"/>
    </w:rPr>
  </w:style>
  <w:style w:type="paragraph" w:styleId="5">
    <w:name w:val="heading 3"/>
    <w:basedOn w:val="1"/>
    <w:next w:val="1"/>
    <w:link w:val="258"/>
    <w:qFormat/>
    <w:uiPriority w:val="9"/>
    <w:pPr>
      <w:keepNext/>
      <w:keepLines/>
      <w:spacing w:before="240" w:after="120"/>
      <w:outlineLvl w:val="2"/>
    </w:pPr>
    <w:rPr>
      <w:rFonts w:cstheme="majorBidi"/>
      <w:b/>
      <w:caps/>
      <w:color w:val="558BB8" w:themeColor="accent1" w:themeShade="BF"/>
      <w:sz w:val="22"/>
      <w:szCs w:val="24"/>
    </w:rPr>
  </w:style>
  <w:style w:type="paragraph" w:styleId="6">
    <w:name w:val="heading 4"/>
    <w:basedOn w:val="1"/>
    <w:next w:val="1"/>
    <w:link w:val="259"/>
    <w:qFormat/>
    <w:uiPriority w:val="9"/>
    <w:pPr>
      <w:outlineLvl w:val="3"/>
    </w:pPr>
    <w:rPr>
      <w:b/>
    </w:rPr>
  </w:style>
  <w:style w:type="paragraph" w:styleId="7">
    <w:name w:val="heading 5"/>
    <w:basedOn w:val="1"/>
    <w:next w:val="1"/>
    <w:link w:val="279"/>
    <w:semiHidden/>
    <w:qFormat/>
    <w:uiPriority w:val="9"/>
    <w:pPr>
      <w:keepNext/>
      <w:keepLines/>
      <w:spacing w:before="40"/>
      <w:outlineLvl w:val="4"/>
    </w:pPr>
    <w:rPr>
      <w:rFonts w:cstheme="majorBidi"/>
      <w:color w:val="558BB8" w:themeColor="accent1" w:themeShade="BF"/>
    </w:rPr>
  </w:style>
  <w:style w:type="paragraph" w:styleId="8">
    <w:name w:val="heading 6"/>
    <w:basedOn w:val="1"/>
    <w:next w:val="1"/>
    <w:link w:val="280"/>
    <w:semiHidden/>
    <w:qFormat/>
    <w:uiPriority w:val="9"/>
    <w:pPr>
      <w:keepNext/>
      <w:keepLines/>
      <w:spacing w:before="40"/>
      <w:outlineLvl w:val="5"/>
    </w:pPr>
    <w:rPr>
      <w:rFonts w:cstheme="majorBidi"/>
      <w:color w:val="355D7E" w:themeColor="accent1" w:themeShade="80"/>
    </w:rPr>
  </w:style>
  <w:style w:type="paragraph" w:styleId="9">
    <w:name w:val="heading 7"/>
    <w:basedOn w:val="1"/>
    <w:next w:val="1"/>
    <w:link w:val="281"/>
    <w:semiHidden/>
    <w:qFormat/>
    <w:uiPriority w:val="9"/>
    <w:pPr>
      <w:keepNext/>
      <w:keepLines/>
      <w:spacing w:before="40"/>
      <w:outlineLvl w:val="6"/>
    </w:pPr>
    <w:rPr>
      <w:rFonts w:cstheme="majorBidi"/>
      <w:i/>
      <w:iCs/>
      <w:color w:val="355D7E" w:themeColor="accent1" w:themeShade="80"/>
    </w:rPr>
  </w:style>
  <w:style w:type="paragraph" w:styleId="10">
    <w:name w:val="heading 8"/>
    <w:basedOn w:val="1"/>
    <w:next w:val="1"/>
    <w:link w:val="282"/>
    <w:semiHidden/>
    <w:qFormat/>
    <w:uiPriority w:val="9"/>
    <w:pPr>
      <w:keepNext/>
      <w:keepLines/>
      <w:spacing w:before="40"/>
      <w:outlineLvl w:val="7"/>
    </w:pPr>
    <w:rPr>
      <w:rFonts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1">
    <w:name w:val="heading 9"/>
    <w:basedOn w:val="1"/>
    <w:next w:val="1"/>
    <w:link w:val="283"/>
    <w:semiHidden/>
    <w:qFormat/>
    <w:uiPriority w:val="9"/>
    <w:pPr>
      <w:keepNext/>
      <w:keepLines/>
      <w:spacing w:before="40"/>
      <w:outlineLvl w:val="8"/>
    </w:pPr>
    <w:rPr>
      <w:rFonts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231">
    <w:name w:val="Default Paragraph Font"/>
    <w:semiHidden/>
    <w:unhideWhenUsed/>
    <w:uiPriority w:val="1"/>
  </w:style>
  <w:style w:type="table" w:default="1" w:styleId="8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272"/>
    <w:semiHidden/>
    <w:unhideWhenUsed/>
    <w:uiPriority w:val="99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Microsoft YaHei UI" w:hAnsi="Microsoft YaHei UI" w:eastAsia="Microsoft YaHei UI" w:cstheme="minorBidi"/>
      <w:sz w:val="20"/>
      <w:szCs w:val="20"/>
      <w:lang w:val="en-US" w:eastAsia="zh-CN" w:bidi="ar-SA"/>
    </w:rPr>
  </w:style>
  <w:style w:type="paragraph" w:styleId="12">
    <w:name w:val="List 3"/>
    <w:basedOn w:val="1"/>
    <w:semiHidden/>
    <w:unhideWhenUsed/>
    <w:uiPriority w:val="99"/>
    <w:pPr>
      <w:ind w:left="1080" w:hanging="360"/>
      <w:contextualSpacing/>
    </w:pPr>
  </w:style>
  <w:style w:type="paragraph" w:styleId="13">
    <w:name w:val="toc 7"/>
    <w:basedOn w:val="1"/>
    <w:next w:val="1"/>
    <w:autoRedefine/>
    <w:semiHidden/>
    <w:uiPriority w:val="39"/>
    <w:pPr>
      <w:spacing w:after="100"/>
      <w:ind w:left="1080"/>
    </w:pPr>
  </w:style>
  <w:style w:type="paragraph" w:styleId="14">
    <w:name w:val="List Number 2"/>
    <w:basedOn w:val="1"/>
    <w:semiHidden/>
    <w:unhideWhenUsed/>
    <w:uiPriority w:val="99"/>
    <w:pPr>
      <w:numPr>
        <w:ilvl w:val="0"/>
        <w:numId w:val="1"/>
      </w:numPr>
      <w:contextualSpacing/>
    </w:pPr>
  </w:style>
  <w:style w:type="paragraph" w:styleId="15">
    <w:name w:val="table of authorities"/>
    <w:basedOn w:val="1"/>
    <w:next w:val="1"/>
    <w:semiHidden/>
    <w:unhideWhenUsed/>
    <w:uiPriority w:val="99"/>
    <w:pPr>
      <w:ind w:left="180" w:hanging="180"/>
    </w:pPr>
  </w:style>
  <w:style w:type="paragraph" w:styleId="16">
    <w:name w:val="Note Heading"/>
    <w:basedOn w:val="1"/>
    <w:next w:val="1"/>
    <w:link w:val="304"/>
    <w:semiHidden/>
    <w:unhideWhenUsed/>
    <w:uiPriority w:val="99"/>
  </w:style>
  <w:style w:type="paragraph" w:styleId="17">
    <w:name w:val="List Bullet 4"/>
    <w:basedOn w:val="1"/>
    <w:semiHidden/>
    <w:unhideWhenUsed/>
    <w:uiPriority w:val="99"/>
    <w:pPr>
      <w:numPr>
        <w:ilvl w:val="0"/>
        <w:numId w:val="2"/>
      </w:numPr>
      <w:contextualSpacing/>
    </w:pPr>
  </w:style>
  <w:style w:type="paragraph" w:styleId="18">
    <w:name w:val="index 8"/>
    <w:basedOn w:val="1"/>
    <w:next w:val="1"/>
    <w:autoRedefine/>
    <w:semiHidden/>
    <w:unhideWhenUsed/>
    <w:uiPriority w:val="99"/>
    <w:pPr>
      <w:ind w:left="1440" w:hanging="180"/>
    </w:pPr>
  </w:style>
  <w:style w:type="paragraph" w:styleId="19">
    <w:name w:val="E-mail Signature"/>
    <w:basedOn w:val="1"/>
    <w:link w:val="354"/>
    <w:semiHidden/>
    <w:unhideWhenUsed/>
    <w:uiPriority w:val="99"/>
  </w:style>
  <w:style w:type="paragraph" w:styleId="20">
    <w:name w:val="List Number"/>
    <w:basedOn w:val="1"/>
    <w:semiHidden/>
    <w:unhideWhenUsed/>
    <w:uiPriority w:val="99"/>
    <w:pPr>
      <w:numPr>
        <w:ilvl w:val="0"/>
        <w:numId w:val="3"/>
      </w:numPr>
      <w:contextualSpacing/>
    </w:pPr>
  </w:style>
  <w:style w:type="paragraph" w:styleId="21">
    <w:name w:val="Normal Indent"/>
    <w:basedOn w:val="1"/>
    <w:semiHidden/>
    <w:unhideWhenUsed/>
    <w:uiPriority w:val="99"/>
    <w:pPr>
      <w:ind w:left="720"/>
    </w:pPr>
  </w:style>
  <w:style w:type="paragraph" w:styleId="22">
    <w:name w:val="caption"/>
    <w:basedOn w:val="1"/>
    <w:next w:val="1"/>
    <w:semiHidden/>
    <w:unhideWhenUsed/>
    <w:qFormat/>
    <w:uiPriority w:val="35"/>
    <w:pPr>
      <w:spacing w:after="200"/>
    </w:pPr>
    <w:rPr>
      <w:i/>
      <w:iCs/>
      <w:color w:val="775F55" w:themeColor="text2"/>
      <w:szCs w:val="18"/>
      <w14:textFill>
        <w14:solidFill>
          <w14:schemeClr w14:val="tx2"/>
        </w14:solidFill>
      </w14:textFill>
    </w:rPr>
  </w:style>
  <w:style w:type="paragraph" w:styleId="23">
    <w:name w:val="index 5"/>
    <w:basedOn w:val="1"/>
    <w:next w:val="1"/>
    <w:autoRedefine/>
    <w:semiHidden/>
    <w:unhideWhenUsed/>
    <w:uiPriority w:val="99"/>
    <w:pPr>
      <w:ind w:left="900" w:hanging="180"/>
    </w:pPr>
  </w:style>
  <w:style w:type="paragraph" w:styleId="24">
    <w:name w:val="List Bullet"/>
    <w:basedOn w:val="1"/>
    <w:semiHidden/>
    <w:unhideWhenUsed/>
    <w:uiPriority w:val="99"/>
    <w:pPr>
      <w:numPr>
        <w:ilvl w:val="0"/>
        <w:numId w:val="4"/>
      </w:numPr>
      <w:contextualSpacing/>
    </w:pPr>
  </w:style>
  <w:style w:type="paragraph" w:styleId="25">
    <w:name w:val="envelope address"/>
    <w:basedOn w:val="1"/>
    <w:semiHidden/>
    <w:unhideWhenUsed/>
    <w:uiPriority w:val="99"/>
    <w:pPr>
      <w:framePr w:w="7920" w:h="1980" w:hRule="exact" w:hSpace="180" w:wrap="auto" w:vAnchor="margin" w:hAnchor="page" w:xAlign="center" w:yAlign="bottom"/>
      <w:ind w:left="2880"/>
    </w:pPr>
    <w:rPr>
      <w:rFonts w:cstheme="majorBidi"/>
      <w:sz w:val="24"/>
      <w:szCs w:val="24"/>
    </w:rPr>
  </w:style>
  <w:style w:type="paragraph" w:styleId="26">
    <w:name w:val="Document Map"/>
    <w:basedOn w:val="1"/>
    <w:link w:val="278"/>
    <w:semiHidden/>
    <w:unhideWhenUsed/>
    <w:uiPriority w:val="99"/>
    <w:rPr>
      <w:szCs w:val="18"/>
    </w:rPr>
  </w:style>
  <w:style w:type="paragraph" w:styleId="27">
    <w:name w:val="toa heading"/>
    <w:basedOn w:val="1"/>
    <w:next w:val="1"/>
    <w:semiHidden/>
    <w:uiPriority w:val="99"/>
    <w:pPr>
      <w:spacing w:before="120"/>
    </w:pPr>
    <w:rPr>
      <w:rFonts w:cstheme="majorBidi"/>
      <w:b/>
      <w:bCs/>
      <w:sz w:val="24"/>
      <w:szCs w:val="24"/>
    </w:rPr>
  </w:style>
  <w:style w:type="paragraph" w:styleId="28">
    <w:name w:val="annotation text"/>
    <w:basedOn w:val="1"/>
    <w:link w:val="276"/>
    <w:semiHidden/>
    <w:unhideWhenUsed/>
    <w:uiPriority w:val="99"/>
    <w:rPr>
      <w:sz w:val="20"/>
      <w:szCs w:val="20"/>
    </w:rPr>
  </w:style>
  <w:style w:type="paragraph" w:styleId="29">
    <w:name w:val="index 6"/>
    <w:basedOn w:val="1"/>
    <w:next w:val="1"/>
    <w:autoRedefine/>
    <w:semiHidden/>
    <w:unhideWhenUsed/>
    <w:uiPriority w:val="99"/>
    <w:pPr>
      <w:ind w:left="1080" w:hanging="180"/>
    </w:pPr>
  </w:style>
  <w:style w:type="paragraph" w:styleId="30">
    <w:name w:val="Salutation"/>
    <w:basedOn w:val="1"/>
    <w:next w:val="1"/>
    <w:link w:val="355"/>
    <w:semiHidden/>
    <w:unhideWhenUsed/>
    <w:uiPriority w:val="99"/>
  </w:style>
  <w:style w:type="paragraph" w:styleId="31">
    <w:name w:val="Body Text 3"/>
    <w:basedOn w:val="1"/>
    <w:link w:val="298"/>
    <w:semiHidden/>
    <w:unhideWhenUsed/>
    <w:uiPriority w:val="99"/>
    <w:pPr>
      <w:spacing w:after="120"/>
    </w:pPr>
    <w:rPr>
      <w:sz w:val="16"/>
      <w:szCs w:val="16"/>
    </w:rPr>
  </w:style>
  <w:style w:type="paragraph" w:styleId="32">
    <w:name w:val="Closing"/>
    <w:basedOn w:val="1"/>
    <w:link w:val="358"/>
    <w:semiHidden/>
    <w:unhideWhenUsed/>
    <w:uiPriority w:val="99"/>
    <w:pPr>
      <w:ind w:left="4320"/>
    </w:pPr>
  </w:style>
  <w:style w:type="paragraph" w:styleId="33">
    <w:name w:val="List Bullet 3"/>
    <w:basedOn w:val="1"/>
    <w:semiHidden/>
    <w:unhideWhenUsed/>
    <w:uiPriority w:val="99"/>
    <w:pPr>
      <w:numPr>
        <w:ilvl w:val="0"/>
        <w:numId w:val="5"/>
      </w:numPr>
      <w:contextualSpacing/>
    </w:pPr>
  </w:style>
  <w:style w:type="paragraph" w:styleId="34">
    <w:name w:val="Body Text"/>
    <w:basedOn w:val="1"/>
    <w:link w:val="296"/>
    <w:semiHidden/>
    <w:unhideWhenUsed/>
    <w:uiPriority w:val="99"/>
    <w:pPr>
      <w:spacing w:after="120"/>
    </w:pPr>
  </w:style>
  <w:style w:type="paragraph" w:styleId="35">
    <w:name w:val="Body Text Indent"/>
    <w:basedOn w:val="1"/>
    <w:link w:val="299"/>
    <w:semiHidden/>
    <w:unhideWhenUsed/>
    <w:uiPriority w:val="99"/>
    <w:pPr>
      <w:spacing w:after="120"/>
      <w:ind w:left="360"/>
    </w:pPr>
  </w:style>
  <w:style w:type="paragraph" w:styleId="36">
    <w:name w:val="List Number 3"/>
    <w:basedOn w:val="1"/>
    <w:semiHidden/>
    <w:unhideWhenUsed/>
    <w:uiPriority w:val="99"/>
    <w:pPr>
      <w:numPr>
        <w:ilvl w:val="0"/>
        <w:numId w:val="6"/>
      </w:numPr>
      <w:contextualSpacing/>
    </w:pPr>
  </w:style>
  <w:style w:type="paragraph" w:styleId="37">
    <w:name w:val="List 2"/>
    <w:basedOn w:val="1"/>
    <w:semiHidden/>
    <w:unhideWhenUsed/>
    <w:uiPriority w:val="99"/>
    <w:pPr>
      <w:ind w:left="720" w:hanging="360"/>
      <w:contextualSpacing/>
    </w:pPr>
  </w:style>
  <w:style w:type="paragraph" w:styleId="38">
    <w:name w:val="List Continue"/>
    <w:basedOn w:val="1"/>
    <w:semiHidden/>
    <w:unhideWhenUsed/>
    <w:uiPriority w:val="99"/>
    <w:pPr>
      <w:spacing w:after="120"/>
      <w:ind w:left="360"/>
      <w:contextualSpacing/>
    </w:pPr>
  </w:style>
  <w:style w:type="paragraph" w:styleId="39">
    <w:name w:val="Block Text"/>
    <w:basedOn w:val="1"/>
    <w:semiHidden/>
    <w:unhideWhenUsed/>
    <w:uiPriority w:val="99"/>
    <w:pPr>
      <w:pBdr>
        <w:top w:val="single" w:color="94B6D2" w:themeColor="accent1" w:sz="2" w:space="10"/>
        <w:left w:val="single" w:color="94B6D2" w:themeColor="accent1" w:sz="2" w:space="10"/>
        <w:bottom w:val="single" w:color="94B6D2" w:themeColor="accent1" w:sz="2" w:space="10"/>
        <w:right w:val="single" w:color="94B6D2" w:themeColor="accent1" w:sz="2" w:space="10"/>
      </w:pBdr>
      <w:ind w:left="1152" w:right="1152"/>
    </w:pPr>
    <w:rPr>
      <w:i/>
      <w:iCs/>
      <w:color w:val="94B6D2" w:themeColor="accent1"/>
      <w14:textFill>
        <w14:solidFill>
          <w14:schemeClr w14:val="accent1"/>
        </w14:solidFill>
      </w14:textFill>
    </w:rPr>
  </w:style>
  <w:style w:type="paragraph" w:styleId="40">
    <w:name w:val="List Bullet 2"/>
    <w:basedOn w:val="1"/>
    <w:semiHidden/>
    <w:unhideWhenUsed/>
    <w:uiPriority w:val="99"/>
    <w:pPr>
      <w:numPr>
        <w:ilvl w:val="0"/>
        <w:numId w:val="7"/>
      </w:numPr>
      <w:contextualSpacing/>
    </w:pPr>
  </w:style>
  <w:style w:type="paragraph" w:styleId="41">
    <w:name w:val="HTML Address"/>
    <w:basedOn w:val="1"/>
    <w:link w:val="262"/>
    <w:semiHidden/>
    <w:unhideWhenUsed/>
    <w:uiPriority w:val="99"/>
    <w:rPr>
      <w:i/>
      <w:iCs/>
    </w:rPr>
  </w:style>
  <w:style w:type="paragraph" w:styleId="42">
    <w:name w:val="index 4"/>
    <w:basedOn w:val="1"/>
    <w:next w:val="1"/>
    <w:autoRedefine/>
    <w:semiHidden/>
    <w:unhideWhenUsed/>
    <w:uiPriority w:val="99"/>
    <w:pPr>
      <w:ind w:left="720" w:hanging="180"/>
    </w:pPr>
  </w:style>
  <w:style w:type="paragraph" w:styleId="43">
    <w:name w:val="toc 5"/>
    <w:basedOn w:val="1"/>
    <w:next w:val="1"/>
    <w:autoRedefine/>
    <w:semiHidden/>
    <w:uiPriority w:val="39"/>
    <w:pPr>
      <w:spacing w:after="100"/>
      <w:ind w:left="720"/>
    </w:pPr>
  </w:style>
  <w:style w:type="paragraph" w:styleId="44">
    <w:name w:val="toc 3"/>
    <w:basedOn w:val="1"/>
    <w:next w:val="1"/>
    <w:autoRedefine/>
    <w:semiHidden/>
    <w:uiPriority w:val="39"/>
    <w:pPr>
      <w:spacing w:after="100"/>
      <w:ind w:left="360"/>
    </w:pPr>
  </w:style>
  <w:style w:type="paragraph" w:styleId="45">
    <w:name w:val="Plain Text"/>
    <w:basedOn w:val="1"/>
    <w:link w:val="357"/>
    <w:semiHidden/>
    <w:unhideWhenUsed/>
    <w:uiPriority w:val="99"/>
    <w:rPr>
      <w:sz w:val="21"/>
      <w:szCs w:val="21"/>
    </w:rPr>
  </w:style>
  <w:style w:type="paragraph" w:styleId="46">
    <w:name w:val="List Bullet 5"/>
    <w:basedOn w:val="1"/>
    <w:semiHidden/>
    <w:unhideWhenUsed/>
    <w:uiPriority w:val="99"/>
    <w:pPr>
      <w:numPr>
        <w:ilvl w:val="0"/>
        <w:numId w:val="8"/>
      </w:numPr>
      <w:contextualSpacing/>
    </w:pPr>
  </w:style>
  <w:style w:type="paragraph" w:styleId="47">
    <w:name w:val="List Number 4"/>
    <w:basedOn w:val="1"/>
    <w:semiHidden/>
    <w:unhideWhenUsed/>
    <w:uiPriority w:val="99"/>
    <w:pPr>
      <w:numPr>
        <w:ilvl w:val="0"/>
        <w:numId w:val="9"/>
      </w:numPr>
      <w:contextualSpacing/>
    </w:pPr>
  </w:style>
  <w:style w:type="paragraph" w:styleId="48">
    <w:name w:val="toc 8"/>
    <w:basedOn w:val="1"/>
    <w:next w:val="1"/>
    <w:autoRedefine/>
    <w:semiHidden/>
    <w:uiPriority w:val="39"/>
    <w:pPr>
      <w:spacing w:after="100"/>
      <w:ind w:left="1260"/>
    </w:pPr>
  </w:style>
  <w:style w:type="paragraph" w:styleId="49">
    <w:name w:val="index 3"/>
    <w:basedOn w:val="1"/>
    <w:next w:val="1"/>
    <w:autoRedefine/>
    <w:semiHidden/>
    <w:unhideWhenUsed/>
    <w:uiPriority w:val="99"/>
    <w:pPr>
      <w:ind w:left="540" w:hanging="180"/>
    </w:pPr>
  </w:style>
  <w:style w:type="paragraph" w:styleId="50">
    <w:name w:val="Date"/>
    <w:basedOn w:val="1"/>
    <w:next w:val="1"/>
    <w:link w:val="252"/>
    <w:uiPriority w:val="99"/>
  </w:style>
  <w:style w:type="paragraph" w:styleId="51">
    <w:name w:val="Body Text Indent 2"/>
    <w:basedOn w:val="1"/>
    <w:link w:val="300"/>
    <w:semiHidden/>
    <w:unhideWhenUsed/>
    <w:uiPriority w:val="99"/>
    <w:pPr>
      <w:spacing w:after="120" w:line="480" w:lineRule="auto"/>
      <w:ind w:left="360"/>
    </w:pPr>
  </w:style>
  <w:style w:type="paragraph" w:styleId="52">
    <w:name w:val="endnote text"/>
    <w:basedOn w:val="1"/>
    <w:link w:val="273"/>
    <w:semiHidden/>
    <w:unhideWhenUsed/>
    <w:uiPriority w:val="99"/>
    <w:rPr>
      <w:sz w:val="20"/>
      <w:szCs w:val="20"/>
    </w:rPr>
  </w:style>
  <w:style w:type="paragraph" w:styleId="53">
    <w:name w:val="List Continue 5"/>
    <w:basedOn w:val="1"/>
    <w:semiHidden/>
    <w:unhideWhenUsed/>
    <w:uiPriority w:val="99"/>
    <w:pPr>
      <w:spacing w:after="120"/>
      <w:ind w:left="1800"/>
      <w:contextualSpacing/>
    </w:pPr>
  </w:style>
  <w:style w:type="paragraph" w:styleId="54">
    <w:name w:val="Balloon Text"/>
    <w:basedOn w:val="1"/>
    <w:link w:val="260"/>
    <w:semiHidden/>
    <w:unhideWhenUsed/>
    <w:uiPriority w:val="99"/>
    <w:rPr>
      <w:rFonts w:cs="Segoe UI"/>
      <w:szCs w:val="18"/>
    </w:rPr>
  </w:style>
  <w:style w:type="paragraph" w:styleId="55">
    <w:name w:val="footer"/>
    <w:basedOn w:val="1"/>
    <w:link w:val="255"/>
    <w:semiHidden/>
    <w:uiPriority w:val="99"/>
    <w:pPr>
      <w:tabs>
        <w:tab w:val="center" w:pos="4680"/>
        <w:tab w:val="right" w:pos="9360"/>
      </w:tabs>
    </w:pPr>
  </w:style>
  <w:style w:type="paragraph" w:styleId="56">
    <w:name w:val="envelope return"/>
    <w:basedOn w:val="1"/>
    <w:semiHidden/>
    <w:unhideWhenUsed/>
    <w:uiPriority w:val="99"/>
    <w:rPr>
      <w:rFonts w:cstheme="majorBidi"/>
      <w:sz w:val="20"/>
      <w:szCs w:val="20"/>
    </w:rPr>
  </w:style>
  <w:style w:type="paragraph" w:styleId="57">
    <w:name w:val="header"/>
    <w:basedOn w:val="1"/>
    <w:link w:val="254"/>
    <w:semiHidden/>
    <w:uiPriority w:val="99"/>
    <w:pPr>
      <w:tabs>
        <w:tab w:val="center" w:pos="4680"/>
        <w:tab w:val="right" w:pos="9360"/>
      </w:tabs>
    </w:pPr>
  </w:style>
  <w:style w:type="paragraph" w:styleId="58">
    <w:name w:val="Signature"/>
    <w:basedOn w:val="1"/>
    <w:link w:val="356"/>
    <w:semiHidden/>
    <w:unhideWhenUsed/>
    <w:uiPriority w:val="99"/>
    <w:pPr>
      <w:ind w:left="4320"/>
    </w:pPr>
  </w:style>
  <w:style w:type="paragraph" w:styleId="59">
    <w:name w:val="toc 1"/>
    <w:basedOn w:val="1"/>
    <w:next w:val="1"/>
    <w:autoRedefine/>
    <w:semiHidden/>
    <w:uiPriority w:val="39"/>
    <w:pPr>
      <w:spacing w:after="100"/>
    </w:pPr>
  </w:style>
  <w:style w:type="paragraph" w:styleId="60">
    <w:name w:val="List Continue 4"/>
    <w:basedOn w:val="1"/>
    <w:semiHidden/>
    <w:unhideWhenUsed/>
    <w:uiPriority w:val="99"/>
    <w:pPr>
      <w:spacing w:after="120"/>
      <w:ind w:left="1440"/>
      <w:contextualSpacing/>
    </w:pPr>
  </w:style>
  <w:style w:type="paragraph" w:styleId="61">
    <w:name w:val="toc 4"/>
    <w:basedOn w:val="1"/>
    <w:next w:val="1"/>
    <w:autoRedefine/>
    <w:semiHidden/>
    <w:uiPriority w:val="39"/>
    <w:pPr>
      <w:spacing w:after="100"/>
      <w:ind w:left="540"/>
    </w:pPr>
  </w:style>
  <w:style w:type="paragraph" w:styleId="62">
    <w:name w:val="index heading"/>
    <w:basedOn w:val="1"/>
    <w:next w:val="63"/>
    <w:semiHidden/>
    <w:unhideWhenUsed/>
    <w:uiPriority w:val="99"/>
    <w:rPr>
      <w:rFonts w:cstheme="majorBidi"/>
      <w:b/>
      <w:bCs/>
    </w:rPr>
  </w:style>
  <w:style w:type="paragraph" w:styleId="63">
    <w:name w:val="index 1"/>
    <w:basedOn w:val="1"/>
    <w:next w:val="1"/>
    <w:autoRedefine/>
    <w:semiHidden/>
    <w:unhideWhenUsed/>
    <w:uiPriority w:val="99"/>
    <w:pPr>
      <w:ind w:left="180" w:hanging="180"/>
    </w:pPr>
  </w:style>
  <w:style w:type="paragraph" w:styleId="64">
    <w:name w:val="Subtitle"/>
    <w:basedOn w:val="1"/>
    <w:next w:val="1"/>
    <w:link w:val="257"/>
    <w:qFormat/>
    <w:uiPriority w:val="11"/>
    <w:rPr>
      <w:color w:val="000000" w:themeColor="text1"/>
      <w:spacing w:val="19"/>
      <w:w w:val="86"/>
      <w:sz w:val="32"/>
      <w:szCs w:val="28"/>
      <w:fitText w:val="2160" w:id="1744560130"/>
      <w14:textFill>
        <w14:solidFill>
          <w14:schemeClr w14:val="tx1"/>
        </w14:solidFill>
      </w14:textFill>
    </w:rPr>
  </w:style>
  <w:style w:type="paragraph" w:styleId="65">
    <w:name w:val="List Number 5"/>
    <w:basedOn w:val="1"/>
    <w:semiHidden/>
    <w:unhideWhenUsed/>
    <w:uiPriority w:val="99"/>
    <w:pPr>
      <w:numPr>
        <w:ilvl w:val="0"/>
        <w:numId w:val="10"/>
      </w:numPr>
      <w:contextualSpacing/>
    </w:pPr>
  </w:style>
  <w:style w:type="paragraph" w:styleId="66">
    <w:name w:val="List"/>
    <w:basedOn w:val="1"/>
    <w:semiHidden/>
    <w:unhideWhenUsed/>
    <w:uiPriority w:val="99"/>
    <w:pPr>
      <w:ind w:left="360" w:hanging="360"/>
      <w:contextualSpacing/>
    </w:pPr>
  </w:style>
  <w:style w:type="paragraph" w:styleId="67">
    <w:name w:val="footnote text"/>
    <w:basedOn w:val="1"/>
    <w:link w:val="409"/>
    <w:semiHidden/>
    <w:unhideWhenUsed/>
    <w:uiPriority w:val="99"/>
    <w:rPr>
      <w:sz w:val="20"/>
      <w:szCs w:val="20"/>
    </w:rPr>
  </w:style>
  <w:style w:type="paragraph" w:styleId="68">
    <w:name w:val="toc 6"/>
    <w:basedOn w:val="1"/>
    <w:next w:val="1"/>
    <w:autoRedefine/>
    <w:semiHidden/>
    <w:uiPriority w:val="39"/>
    <w:pPr>
      <w:spacing w:after="100"/>
      <w:ind w:left="900"/>
    </w:pPr>
  </w:style>
  <w:style w:type="paragraph" w:styleId="69">
    <w:name w:val="List 5"/>
    <w:basedOn w:val="1"/>
    <w:semiHidden/>
    <w:unhideWhenUsed/>
    <w:uiPriority w:val="99"/>
    <w:pPr>
      <w:ind w:left="1800" w:hanging="360"/>
      <w:contextualSpacing/>
    </w:pPr>
  </w:style>
  <w:style w:type="paragraph" w:styleId="70">
    <w:name w:val="Body Text Indent 3"/>
    <w:basedOn w:val="1"/>
    <w:link w:val="301"/>
    <w:semiHidden/>
    <w:unhideWhenUsed/>
    <w:uiPriority w:val="99"/>
    <w:pPr>
      <w:spacing w:after="120"/>
      <w:ind w:left="360"/>
    </w:pPr>
    <w:rPr>
      <w:sz w:val="16"/>
      <w:szCs w:val="16"/>
    </w:rPr>
  </w:style>
  <w:style w:type="paragraph" w:styleId="71">
    <w:name w:val="index 7"/>
    <w:basedOn w:val="1"/>
    <w:next w:val="1"/>
    <w:autoRedefine/>
    <w:semiHidden/>
    <w:unhideWhenUsed/>
    <w:uiPriority w:val="99"/>
    <w:pPr>
      <w:ind w:left="1260" w:hanging="180"/>
    </w:pPr>
  </w:style>
  <w:style w:type="paragraph" w:styleId="72">
    <w:name w:val="index 9"/>
    <w:basedOn w:val="1"/>
    <w:next w:val="1"/>
    <w:autoRedefine/>
    <w:semiHidden/>
    <w:unhideWhenUsed/>
    <w:uiPriority w:val="99"/>
    <w:pPr>
      <w:ind w:left="1620" w:hanging="180"/>
    </w:pPr>
  </w:style>
  <w:style w:type="paragraph" w:styleId="73">
    <w:name w:val="table of figures"/>
    <w:basedOn w:val="1"/>
    <w:next w:val="1"/>
    <w:semiHidden/>
    <w:unhideWhenUsed/>
    <w:uiPriority w:val="99"/>
  </w:style>
  <w:style w:type="paragraph" w:styleId="74">
    <w:name w:val="toc 2"/>
    <w:basedOn w:val="1"/>
    <w:next w:val="1"/>
    <w:autoRedefine/>
    <w:semiHidden/>
    <w:uiPriority w:val="39"/>
    <w:pPr>
      <w:spacing w:after="100"/>
      <w:ind w:left="180"/>
    </w:pPr>
  </w:style>
  <w:style w:type="paragraph" w:styleId="75">
    <w:name w:val="toc 9"/>
    <w:basedOn w:val="1"/>
    <w:next w:val="1"/>
    <w:autoRedefine/>
    <w:semiHidden/>
    <w:uiPriority w:val="39"/>
    <w:pPr>
      <w:spacing w:after="100"/>
      <w:ind w:left="1440"/>
    </w:pPr>
  </w:style>
  <w:style w:type="paragraph" w:styleId="76">
    <w:name w:val="Body Text 2"/>
    <w:basedOn w:val="1"/>
    <w:link w:val="297"/>
    <w:semiHidden/>
    <w:unhideWhenUsed/>
    <w:uiPriority w:val="99"/>
    <w:pPr>
      <w:spacing w:after="120" w:line="480" w:lineRule="auto"/>
    </w:pPr>
  </w:style>
  <w:style w:type="paragraph" w:styleId="77">
    <w:name w:val="List 4"/>
    <w:basedOn w:val="1"/>
    <w:semiHidden/>
    <w:unhideWhenUsed/>
    <w:uiPriority w:val="99"/>
    <w:pPr>
      <w:ind w:left="1440" w:hanging="360"/>
      <w:contextualSpacing/>
    </w:pPr>
  </w:style>
  <w:style w:type="paragraph" w:styleId="78">
    <w:name w:val="List Continue 2"/>
    <w:basedOn w:val="1"/>
    <w:semiHidden/>
    <w:unhideWhenUsed/>
    <w:uiPriority w:val="99"/>
    <w:pPr>
      <w:spacing w:after="120"/>
      <w:ind w:left="720"/>
      <w:contextualSpacing/>
    </w:pPr>
  </w:style>
  <w:style w:type="paragraph" w:styleId="79">
    <w:name w:val="Message Header"/>
    <w:basedOn w:val="1"/>
    <w:link w:val="270"/>
    <w:semiHidden/>
    <w:unhideWhenUsed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hanging="1080"/>
    </w:pPr>
    <w:rPr>
      <w:rFonts w:cstheme="majorBidi"/>
      <w:sz w:val="24"/>
      <w:szCs w:val="24"/>
    </w:rPr>
  </w:style>
  <w:style w:type="paragraph" w:styleId="80">
    <w:name w:val="HTML Preformatted"/>
    <w:basedOn w:val="1"/>
    <w:link w:val="263"/>
    <w:semiHidden/>
    <w:unhideWhenUsed/>
    <w:uiPriority w:val="99"/>
    <w:rPr>
      <w:sz w:val="20"/>
      <w:szCs w:val="20"/>
    </w:rPr>
  </w:style>
  <w:style w:type="paragraph" w:styleId="81">
    <w:name w:val="Normal (Web)"/>
    <w:basedOn w:val="1"/>
    <w:semiHidden/>
    <w:unhideWhenUsed/>
    <w:uiPriority w:val="99"/>
    <w:rPr>
      <w:rFonts w:cs="Times New Roman"/>
      <w:sz w:val="24"/>
      <w:szCs w:val="24"/>
    </w:rPr>
  </w:style>
  <w:style w:type="paragraph" w:styleId="82">
    <w:name w:val="List Continue 3"/>
    <w:basedOn w:val="1"/>
    <w:semiHidden/>
    <w:unhideWhenUsed/>
    <w:uiPriority w:val="99"/>
    <w:pPr>
      <w:spacing w:after="120"/>
      <w:ind w:left="1080"/>
      <w:contextualSpacing/>
    </w:pPr>
  </w:style>
  <w:style w:type="paragraph" w:styleId="83">
    <w:name w:val="index 2"/>
    <w:basedOn w:val="1"/>
    <w:next w:val="1"/>
    <w:autoRedefine/>
    <w:semiHidden/>
    <w:unhideWhenUsed/>
    <w:uiPriority w:val="99"/>
    <w:pPr>
      <w:ind w:left="360" w:hanging="180"/>
    </w:pPr>
  </w:style>
  <w:style w:type="paragraph" w:styleId="84">
    <w:name w:val="Title"/>
    <w:basedOn w:val="1"/>
    <w:next w:val="1"/>
    <w:link w:val="250"/>
    <w:qFormat/>
    <w:uiPriority w:val="10"/>
    <w:rPr>
      <w:caps/>
      <w:color w:val="000000" w:themeColor="text1"/>
      <w:sz w:val="96"/>
      <w:szCs w:val="76"/>
      <w14:textFill>
        <w14:solidFill>
          <w14:schemeClr w14:val="tx1"/>
        </w14:solidFill>
      </w14:textFill>
    </w:rPr>
  </w:style>
  <w:style w:type="paragraph" w:styleId="85">
    <w:name w:val="annotation subject"/>
    <w:basedOn w:val="28"/>
    <w:next w:val="28"/>
    <w:link w:val="277"/>
    <w:semiHidden/>
    <w:unhideWhenUsed/>
    <w:uiPriority w:val="99"/>
    <w:rPr>
      <w:b/>
      <w:bCs/>
    </w:rPr>
  </w:style>
  <w:style w:type="paragraph" w:styleId="86">
    <w:name w:val="Body Text First Indent"/>
    <w:basedOn w:val="34"/>
    <w:link w:val="302"/>
    <w:semiHidden/>
    <w:unhideWhenUsed/>
    <w:uiPriority w:val="99"/>
    <w:pPr>
      <w:spacing w:after="0"/>
      <w:ind w:firstLine="360"/>
    </w:pPr>
  </w:style>
  <w:style w:type="paragraph" w:styleId="87">
    <w:name w:val="Body Text First Indent 2"/>
    <w:basedOn w:val="35"/>
    <w:link w:val="303"/>
    <w:semiHidden/>
    <w:unhideWhenUsed/>
    <w:uiPriority w:val="99"/>
    <w:pPr>
      <w:spacing w:after="0"/>
      <w:ind w:firstLine="360"/>
    </w:pPr>
  </w:style>
  <w:style w:type="table" w:styleId="89">
    <w:name w:val="Table Grid"/>
    <w:basedOn w:val="88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90">
    <w:name w:val="Table Theme"/>
    <w:basedOn w:val="88"/>
    <w:semiHidden/>
    <w:unhideWhenUsed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91">
    <w:name w:val="Table Colorful 1"/>
    <w:basedOn w:val="88"/>
    <w:semiHidden/>
    <w:unhideWhenUsed/>
    <w:uiPriority w:val="99"/>
    <w:rPr>
      <w:color w:val="FFFFFF"/>
    </w:r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92">
    <w:name w:val="Table Colorful 2"/>
    <w:basedOn w:val="88"/>
    <w:semiHidden/>
    <w:unhideWhenUsed/>
    <w:uiPriority w:val="99"/>
    <w:tblPr>
      <w:tblBorders>
        <w:bottom w:val="single" w:color="000000" w:sz="12" w:space="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93">
    <w:name w:val="Table Colorful 3"/>
    <w:basedOn w:val="88"/>
    <w:semiHidden/>
    <w:unhideWhenUsed/>
    <w:uiPriority w:val="99"/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</w:tblPr>
    <w:tcPr>
      <w:shd w:val="pct25" w:color="008080" w:fill="FFFFFF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left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94">
    <w:name w:val="Table Elegant"/>
    <w:basedOn w:val="88"/>
    <w:semiHidden/>
    <w:unhideWhenUsed/>
    <w:uiPriority w:val="99"/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95">
    <w:name w:val="Table Classic 1"/>
    <w:basedOn w:val="88"/>
    <w:semiHidden/>
    <w:unhideWhenUsed/>
    <w:uiPriority w:val="99"/>
    <w:tblPr>
      <w:tblBorders>
        <w:top w:val="single" w:color="000000" w:sz="12" w:space="0"/>
        <w:bottom w:val="single" w:color="000000" w:sz="12" w:space="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96">
    <w:name w:val="Table Classic 2"/>
    <w:basedOn w:val="88"/>
    <w:semiHidden/>
    <w:unhideWhenUsed/>
    <w:uiPriority w:val="99"/>
    <w:tblPr>
      <w:tblBorders>
        <w:top w:val="single" w:color="000000" w:sz="12" w:space="0"/>
        <w:bottom w:val="single" w:color="000000" w:sz="12" w:space="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97">
    <w:name w:val="Table Classic 3"/>
    <w:basedOn w:val="88"/>
    <w:semiHidden/>
    <w:unhideWhenUsed/>
    <w:uiPriority w:val="99"/>
    <w:rPr>
      <w:color w:val="000080"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98">
    <w:name w:val="Table Classic 4"/>
    <w:basedOn w:val="88"/>
    <w:semiHidden/>
    <w:unhideWhenUsed/>
    <w:uiPriority w:val="99"/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99">
    <w:name w:val="Table Simple 1"/>
    <w:basedOn w:val="88"/>
    <w:semiHidden/>
    <w:unhideWhenUsed/>
    <w:uiPriority w:val="99"/>
    <w:tblPr>
      <w:tblBorders>
        <w:top w:val="single" w:color="008000" w:sz="12" w:space="0"/>
        <w:bottom w:val="single" w:color="008000" w:sz="12" w:space="0"/>
      </w:tblBorders>
    </w:tblPr>
    <w:tcPr>
      <w:shd w:val="clear" w:color="auto" w:fill="auto"/>
    </w:tcPr>
    <w:tblStylePr w:type="firstRow">
      <w:tblPr/>
      <w:tcPr>
        <w:tcBorders>
          <w:bottom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100">
    <w:name w:val="Table Simple 2"/>
    <w:basedOn w:val="88"/>
    <w:semiHidden/>
    <w:unhideWhenUsed/>
    <w:uiPriority w:val="99"/>
    <w:tblPr/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left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101">
    <w:name w:val="Table Simple 3"/>
    <w:basedOn w:val="88"/>
    <w:semiHidden/>
    <w:unhideWhenUsed/>
    <w:uiPriority w:val="99"/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102">
    <w:name w:val="Table Subtle 1"/>
    <w:basedOn w:val="88"/>
    <w:semiHidden/>
    <w:unhideWhenUsed/>
    <w:uiPriority w:val="99"/>
    <w:tblPr>
      <w:tblStyleRowBandSize w:val="1"/>
    </w:tblPr>
    <w:tblStylePr w:type="firstRow">
      <w:tblPr/>
      <w:tcPr>
        <w:tcBorders>
          <w:top w:val="single" w:color="000000" w:sz="6" w:space="0"/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bottom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3">
    <w:name w:val="Table Subtle 2"/>
    <w:basedOn w:val="88"/>
    <w:semiHidden/>
    <w:unhideWhenUsed/>
    <w:uiPriority w:val="99"/>
    <w:tblPr>
      <w:tblBorders>
        <w:left w:val="single" w:color="000000" w:sz="6" w:space="0"/>
        <w:right w:val="single" w:color="000000" w:sz="6" w:space="0"/>
      </w:tblBorders>
    </w:tbl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left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4">
    <w:name w:val="Table 3D effects 1"/>
    <w:basedOn w:val="88"/>
    <w:semiHidden/>
    <w:unhideWhenUsed/>
    <w:uiPriority w:val="99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left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bottom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left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105">
    <w:name w:val="Table 3D effects 2"/>
    <w:basedOn w:val="88"/>
    <w:semiHidden/>
    <w:unhideWhenUsed/>
    <w:uiPriority w:val="99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6">
    <w:name w:val="Table 3D effects 3"/>
    <w:basedOn w:val="88"/>
    <w:semiHidden/>
    <w:unhideWhenUsed/>
    <w:uiPriority w:val="99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bottom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bottom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7">
    <w:name w:val="Table List 1"/>
    <w:basedOn w:val="88"/>
    <w:semiHidden/>
    <w:unhideWhenUsed/>
    <w:uiPriority w:val="99"/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8">
    <w:name w:val="Table List 2"/>
    <w:basedOn w:val="88"/>
    <w:semiHidden/>
    <w:unhideWhenUsed/>
    <w:uiPriority w:val="99"/>
    <w:tblPr>
      <w:tblBorders>
        <w:bottom w:val="single" w:color="808080" w:sz="12" w:space="0"/>
      </w:tblBorders>
    </w:tblPr>
    <w:tblStylePr w:type="firstRow">
      <w:rPr>
        <w:b/>
        <w:bCs/>
        <w:color w:val="FFFFFF"/>
      </w:rPr>
      <w:tblPr/>
      <w:tcPr>
        <w:tcBorders>
          <w:bottom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09">
    <w:name w:val="Table List 3"/>
    <w:basedOn w:val="88"/>
    <w:semiHidden/>
    <w:unhideWhenUsed/>
    <w:uiPriority w:val="99"/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110">
    <w:name w:val="Table List 4"/>
    <w:basedOn w:val="88"/>
    <w:semiHidden/>
    <w:unhideWhenUsed/>
    <w:uiPriority w:val="99"/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111">
    <w:name w:val="Table List 5"/>
    <w:basedOn w:val="88"/>
    <w:semiHidden/>
    <w:unhideWhenUsed/>
    <w:uiPriority w:val="99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2">
    <w:name w:val="Table List 6"/>
    <w:basedOn w:val="88"/>
    <w:semiHidden/>
    <w:unhideWhenUsed/>
    <w:uiPriority w:val="99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13">
    <w:name w:val="Table List 7"/>
    <w:basedOn w:val="88"/>
    <w:semiHidden/>
    <w:unhideWhenUsed/>
    <w:uiPriority w:val="99"/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</w:tblPr>
    <w:tblStylePr w:type="firstRow">
      <w:rPr>
        <w:b/>
        <w:bCs/>
      </w:rPr>
      <w:tblPr/>
      <w:tcPr>
        <w:tcBorders>
          <w:bottom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114">
    <w:name w:val="Table List 8"/>
    <w:basedOn w:val="88"/>
    <w:semiHidden/>
    <w:unhideWhenUsed/>
    <w:uiPriority w:val="99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</w:tblPr>
    <w:tblStylePr w:type="firstRow">
      <w:rPr>
        <w:b/>
        <w:bCs/>
        <w:i/>
        <w:iCs/>
      </w:rPr>
      <w:tblPr/>
      <w:tcPr>
        <w:tcBorders>
          <w:bottom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115">
    <w:name w:val="Table Contemporary"/>
    <w:basedOn w:val="88"/>
    <w:semiHidden/>
    <w:unhideWhenUsed/>
    <w:uiPriority w:val="99"/>
    <w:tblPr>
      <w:tblBorders>
        <w:insideH w:val="single" w:color="FFFFFF" w:sz="18" w:space="0"/>
        <w:insideV w:val="single" w:color="FFFFFF" w:sz="18" w:space="0"/>
      </w:tblBorders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116">
    <w:name w:val="Table Columns 1"/>
    <w:basedOn w:val="88"/>
    <w:semiHidden/>
    <w:unhideWhenUsed/>
    <w:uiPriority w:val="99"/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</w:tblPr>
    <w:tblStylePr w:type="firstRow">
      <w:rPr>
        <w:b w:val="0"/>
        <w:bCs w:val="0"/>
      </w:rPr>
      <w:tblPr/>
      <w:tcPr>
        <w:tcBorders>
          <w:bottom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7">
    <w:name w:val="Table Columns 2"/>
    <w:basedOn w:val="88"/>
    <w:semiHidden/>
    <w:unhideWhenUsed/>
    <w:uiPriority w:val="99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8">
    <w:name w:val="Table Columns 3"/>
    <w:basedOn w:val="88"/>
    <w:semiHidden/>
    <w:unhideWhenUsed/>
    <w:uiPriority w:val="99"/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19">
    <w:name w:val="Table Columns 4"/>
    <w:basedOn w:val="88"/>
    <w:semiHidden/>
    <w:unhideWhenUsed/>
    <w:uiPriority w:val="99"/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120">
    <w:name w:val="Table Columns 5"/>
    <w:basedOn w:val="88"/>
    <w:semiHidden/>
    <w:unhideWhenUsed/>
    <w:uiPriority w:val="99"/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</w:tblPr>
    <w:tblStylePr w:type="firstRow">
      <w:rPr>
        <w:b/>
        <w:bCs/>
        <w:i/>
        <w:iCs/>
      </w:rPr>
      <w:tblPr/>
      <w:tcPr>
        <w:tcBorders>
          <w:bottom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121">
    <w:name w:val="Table Grid 1"/>
    <w:basedOn w:val="88"/>
    <w:semiHidden/>
    <w:unhideWhenUsed/>
    <w:uiPriority w:val="99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2">
    <w:name w:val="Table Grid 2"/>
    <w:basedOn w:val="88"/>
    <w:semiHidden/>
    <w:unhideWhenUsed/>
    <w:uiPriority w:val="99"/>
    <w:tblPr>
      <w:tblBorders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123">
    <w:name w:val="Table Grid 3"/>
    <w:basedOn w:val="88"/>
    <w:semiHidden/>
    <w:unhideWhenUsed/>
    <w:uiPriority w:val="99"/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</w:tblPr>
    <w:tcPr>
      <w:shd w:val="clear" w:color="auto" w:fill="auto"/>
    </w:tcPr>
    <w:tblStylePr w:type="firstRow"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4">
    <w:name w:val="Table Grid 4"/>
    <w:basedOn w:val="88"/>
    <w:semiHidden/>
    <w:unhideWhenUsed/>
    <w:uiPriority w:val="99"/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25">
    <w:name w:val="Table Grid 5"/>
    <w:basedOn w:val="88"/>
    <w:semiHidden/>
    <w:unhideWhenUsed/>
    <w:uiPriority w:val="99"/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6">
    <w:name w:val="Table Grid 6"/>
    <w:basedOn w:val="88"/>
    <w:semiHidden/>
    <w:unhideWhenUsed/>
    <w:uiPriority w:val="99"/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7">
    <w:name w:val="Table Grid 7"/>
    <w:basedOn w:val="88"/>
    <w:semiHidden/>
    <w:unhideWhenUsed/>
    <w:uiPriority w:val="99"/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128">
    <w:name w:val="Table Grid 8"/>
    <w:basedOn w:val="88"/>
    <w:semiHidden/>
    <w:unhideWhenUsed/>
    <w:uiPriority w:val="99"/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129">
    <w:name w:val="Table Web 1"/>
    <w:basedOn w:val="88"/>
    <w:semiHidden/>
    <w:unhideWhenUsed/>
    <w:uiPriority w:val="99"/>
    <w:tblPr>
      <w:tblCellSpacing w:w="20" w:type="dxa"/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0">
    <w:name w:val="Table Web 2"/>
    <w:basedOn w:val="88"/>
    <w:semiHidden/>
    <w:unhideWhenUsed/>
    <w:uiPriority w:val="99"/>
    <w:tblPr>
      <w:tblCellSpacing w:w="20" w:type="dxa"/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1">
    <w:name w:val="Table Web 3"/>
    <w:basedOn w:val="88"/>
    <w:semiHidden/>
    <w:unhideWhenUsed/>
    <w:uiPriority w:val="99"/>
    <w:tblPr>
      <w:tblCellSpacing w:w="20" w:type="dxa"/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132">
    <w:name w:val="Table Professional"/>
    <w:basedOn w:val="88"/>
    <w:semiHidden/>
    <w:unhideWhenUsed/>
    <w:uiPriority w:val="99"/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133">
    <w:name w:val="Light Shading"/>
    <w:basedOn w:val="88"/>
    <w:semiHidden/>
    <w:unhideWhenUsed/>
    <w:uiPriority w:val="60"/>
    <w:rPr>
      <w:color w:val="000000" w:themeColor="text1" w:themeShade="BF"/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themeColor="text1" w:sz="8" w:space="0"/>
          <w:left w:val="nil"/>
          <w:bottom w:val="single" w:color="000000" w:themeColor="tex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</w:style>
  <w:style w:type="table" w:styleId="134">
    <w:name w:val="Light Shading Accent 1"/>
    <w:basedOn w:val="88"/>
    <w:semiHidden/>
    <w:unhideWhenUsed/>
    <w:uiPriority w:val="60"/>
    <w:rPr>
      <w:color w:val="558BB8" w:themeColor="accent1" w:themeShade="BF"/>
    </w:rPr>
    <w:tblPr>
      <w:tblBorders>
        <w:top w:val="single" w:color="94B6D2" w:themeColor="accent1" w:sz="8" w:space="0"/>
        <w:bottom w:val="single" w:color="94B6D2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4B6D2" w:themeColor="accent1" w:sz="8" w:space="0"/>
          <w:left w:val="nil"/>
          <w:bottom w:val="single" w:color="94B6D2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4B6D2" w:themeColor="accent1" w:sz="8" w:space="0"/>
          <w:left w:val="nil"/>
          <w:bottom w:val="single" w:color="94B6D2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ECF3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4ECF3" w:themeFill="accent1" w:themeFillTint="3F"/>
      </w:tcPr>
    </w:tblStylePr>
  </w:style>
  <w:style w:type="table" w:styleId="135">
    <w:name w:val="Light Shading Accent 2"/>
    <w:basedOn w:val="88"/>
    <w:semiHidden/>
    <w:unhideWhenUsed/>
    <w:uiPriority w:val="60"/>
    <w:rPr>
      <w:color w:val="B95B22" w:themeColor="accent2" w:themeShade="BF"/>
    </w:rPr>
    <w:tblPr>
      <w:tblBorders>
        <w:top w:val="single" w:color="DD8047" w:themeColor="accent2" w:sz="8" w:space="0"/>
        <w:bottom w:val="single" w:color="DD8047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DD8047" w:themeColor="accent2" w:sz="8" w:space="0"/>
          <w:left w:val="nil"/>
          <w:bottom w:val="single" w:color="DD8047" w:themeColor="accent2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DD8047" w:themeColor="accent2" w:sz="8" w:space="0"/>
          <w:left w:val="nil"/>
          <w:bottom w:val="single" w:color="DD8047" w:themeColor="accent2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DFD1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6DFD1" w:themeFill="accent2" w:themeFillTint="3F"/>
      </w:tcPr>
    </w:tblStylePr>
  </w:style>
  <w:style w:type="table" w:styleId="136">
    <w:name w:val="Light Shading Accent 3"/>
    <w:basedOn w:val="88"/>
    <w:semiHidden/>
    <w:unhideWhenUsed/>
    <w:uiPriority w:val="60"/>
    <w:rPr>
      <w:color w:val="81875A" w:themeColor="accent3" w:themeShade="BF"/>
    </w:rPr>
    <w:tblPr>
      <w:tblBorders>
        <w:top w:val="single" w:color="A5AB81" w:themeColor="accent3" w:sz="8" w:space="0"/>
        <w:bottom w:val="single" w:color="A5AB81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5AB81" w:themeColor="accent3" w:sz="8" w:space="0"/>
          <w:left w:val="nil"/>
          <w:bottom w:val="single" w:color="A5AB81" w:themeColor="accent3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A5AB81" w:themeColor="accent3" w:sz="8" w:space="0"/>
          <w:left w:val="nil"/>
          <w:bottom w:val="single" w:color="A5AB81" w:themeColor="accent3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ADF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ADF" w:themeFill="accent3" w:themeFillTint="3F"/>
      </w:tcPr>
    </w:tblStylePr>
  </w:style>
  <w:style w:type="table" w:styleId="137">
    <w:name w:val="Light Shading Accent 4"/>
    <w:basedOn w:val="88"/>
    <w:semiHidden/>
    <w:unhideWhenUsed/>
    <w:uiPriority w:val="60"/>
    <w:rPr>
      <w:color w:val="BA8F2D" w:themeColor="accent4" w:themeShade="BF"/>
    </w:rPr>
    <w:tblPr>
      <w:tblBorders>
        <w:top w:val="single" w:color="D8B25C" w:themeColor="accent4" w:sz="8" w:space="0"/>
        <w:bottom w:val="single" w:color="D8B25C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D8B25C" w:themeColor="accent4" w:sz="8" w:space="0"/>
          <w:left w:val="nil"/>
          <w:bottom w:val="single" w:color="D8B25C" w:themeColor="accent4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D8B25C" w:themeColor="accent4" w:sz="8" w:space="0"/>
          <w:left w:val="nil"/>
          <w:bottom w:val="single" w:color="D8B25C" w:themeColor="accent4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EBD6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5EBD6" w:themeFill="accent4" w:themeFillTint="3F"/>
      </w:tcPr>
    </w:tblStylePr>
  </w:style>
  <w:style w:type="table" w:styleId="138">
    <w:name w:val="Light Shading Accent 5"/>
    <w:basedOn w:val="88"/>
    <w:semiHidden/>
    <w:unhideWhenUsed/>
    <w:uiPriority w:val="60"/>
    <w:rPr>
      <w:color w:val="578379" w:themeColor="accent5" w:themeShade="BF"/>
    </w:rPr>
    <w:tblPr>
      <w:tblBorders>
        <w:top w:val="single" w:color="7BA79D" w:themeColor="accent5" w:sz="8" w:space="0"/>
        <w:bottom w:val="single" w:color="7BA79D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BA79D" w:themeColor="accent5" w:sz="8" w:space="0"/>
          <w:left w:val="nil"/>
          <w:bottom w:val="single" w:color="7BA79D" w:themeColor="accent5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7BA79D" w:themeColor="accent5" w:sz="8" w:space="0"/>
          <w:left w:val="nil"/>
          <w:bottom w:val="single" w:color="7BA79D" w:themeColor="accent5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EE9E6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EE9E6" w:themeFill="accent5" w:themeFillTint="3F"/>
      </w:tcPr>
    </w:tblStylePr>
  </w:style>
  <w:style w:type="table" w:styleId="139">
    <w:name w:val="Light Shading Accent 6"/>
    <w:basedOn w:val="88"/>
    <w:semiHidden/>
    <w:unhideWhenUsed/>
    <w:uiPriority w:val="60"/>
    <w:rPr>
      <w:color w:val="726868" w:themeColor="accent6" w:themeShade="BF"/>
    </w:rPr>
    <w:tblPr>
      <w:tblBorders>
        <w:top w:val="single" w:color="968C8C" w:themeColor="accent6" w:sz="8" w:space="0"/>
        <w:bottom w:val="single" w:color="968C8C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68C8C" w:themeColor="accent6" w:sz="8" w:space="0"/>
          <w:left w:val="nil"/>
          <w:bottom w:val="single" w:color="968C8C" w:themeColor="accent6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68C8C" w:themeColor="accent6" w:sz="8" w:space="0"/>
          <w:left w:val="nil"/>
          <w:bottom w:val="single" w:color="968C8C" w:themeColor="accent6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2E2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E2E2" w:themeFill="accent6" w:themeFillTint="3F"/>
      </w:tcPr>
    </w:tblStylePr>
  </w:style>
  <w:style w:type="table" w:styleId="140">
    <w:name w:val="Light List"/>
    <w:basedOn w:val="88"/>
    <w:semiHidden/>
    <w:unhideWhenUsed/>
    <w:uiPriority w:val="61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</w:style>
  <w:style w:type="table" w:styleId="141">
    <w:name w:val="Light List Accent 1"/>
    <w:basedOn w:val="88"/>
    <w:semiHidden/>
    <w:unhideWhenUsed/>
    <w:uiPriority w:val="61"/>
    <w:tblPr>
      <w:tblBorders>
        <w:top w:val="single" w:color="94B6D2" w:themeColor="accent1" w:sz="8" w:space="0"/>
        <w:left w:val="single" w:color="94B6D2" w:themeColor="accent1" w:sz="8" w:space="0"/>
        <w:bottom w:val="single" w:color="94B6D2" w:themeColor="accent1" w:sz="8" w:space="0"/>
        <w:right w:val="single" w:color="94B6D2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4B6D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B6D2" w:themeColor="accent1" w:sz="6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</w:tcBorders>
      </w:tcPr>
    </w:tblStylePr>
    <w:tblStylePr w:type="band1Horz"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</w:tcBorders>
      </w:tcPr>
    </w:tblStylePr>
  </w:style>
  <w:style w:type="table" w:styleId="142">
    <w:name w:val="Light List Accent 2"/>
    <w:basedOn w:val="88"/>
    <w:semiHidden/>
    <w:unhideWhenUsed/>
    <w:uiPriority w:val="61"/>
    <w:tblPr>
      <w:tblBorders>
        <w:top w:val="single" w:color="DD8047" w:themeColor="accent2" w:sz="8" w:space="0"/>
        <w:left w:val="single" w:color="DD8047" w:themeColor="accent2" w:sz="8" w:space="0"/>
        <w:bottom w:val="single" w:color="DD8047" w:themeColor="accent2" w:sz="8" w:space="0"/>
        <w:right w:val="single" w:color="DD8047" w:themeColor="accent2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DD804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DD8047" w:themeColor="accent2" w:sz="6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</w:tcBorders>
      </w:tcPr>
    </w:tblStylePr>
    <w:tblStylePr w:type="band1Horz"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</w:tcBorders>
      </w:tcPr>
    </w:tblStylePr>
  </w:style>
  <w:style w:type="table" w:styleId="143">
    <w:name w:val="Light List Accent 3"/>
    <w:basedOn w:val="88"/>
    <w:semiHidden/>
    <w:unhideWhenUsed/>
    <w:uiPriority w:val="61"/>
    <w:tblPr>
      <w:tblBorders>
        <w:top w:val="single" w:color="A5AB81" w:themeColor="accent3" w:sz="8" w:space="0"/>
        <w:left w:val="single" w:color="A5AB81" w:themeColor="accent3" w:sz="8" w:space="0"/>
        <w:bottom w:val="single" w:color="A5AB81" w:themeColor="accent3" w:sz="8" w:space="0"/>
        <w:right w:val="single" w:color="A5AB81" w:themeColor="accent3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A5AB81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A5AB81" w:themeColor="accent3" w:sz="6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</w:tcBorders>
      </w:tcPr>
    </w:tblStylePr>
    <w:tblStylePr w:type="band1Horz"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</w:tcBorders>
      </w:tcPr>
    </w:tblStylePr>
  </w:style>
  <w:style w:type="table" w:styleId="144">
    <w:name w:val="Light List Accent 4"/>
    <w:basedOn w:val="88"/>
    <w:semiHidden/>
    <w:unhideWhenUsed/>
    <w:uiPriority w:val="61"/>
    <w:tblPr>
      <w:tblBorders>
        <w:top w:val="single" w:color="D8B25C" w:themeColor="accent4" w:sz="8" w:space="0"/>
        <w:left w:val="single" w:color="D8B25C" w:themeColor="accent4" w:sz="8" w:space="0"/>
        <w:bottom w:val="single" w:color="D8B25C" w:themeColor="accent4" w:sz="8" w:space="0"/>
        <w:right w:val="single" w:color="D8B25C" w:themeColor="accent4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D8B25C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D8B25C" w:themeColor="accent4" w:sz="6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</w:tcBorders>
      </w:tcPr>
    </w:tblStylePr>
    <w:tblStylePr w:type="band1Horz"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</w:tcBorders>
      </w:tcPr>
    </w:tblStylePr>
  </w:style>
  <w:style w:type="table" w:styleId="145">
    <w:name w:val="Light List Accent 5"/>
    <w:basedOn w:val="88"/>
    <w:semiHidden/>
    <w:unhideWhenUsed/>
    <w:uiPriority w:val="61"/>
    <w:tblPr>
      <w:tblBorders>
        <w:top w:val="single" w:color="7BA79D" w:themeColor="accent5" w:sz="8" w:space="0"/>
        <w:left w:val="single" w:color="7BA79D" w:themeColor="accent5" w:sz="8" w:space="0"/>
        <w:bottom w:val="single" w:color="7BA79D" w:themeColor="accent5" w:sz="8" w:space="0"/>
        <w:right w:val="single" w:color="7BA79D" w:themeColor="accent5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BA79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79D" w:themeColor="accent5" w:sz="6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</w:tcBorders>
      </w:tcPr>
    </w:tblStylePr>
    <w:tblStylePr w:type="band1Horz"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</w:tcBorders>
      </w:tcPr>
    </w:tblStylePr>
  </w:style>
  <w:style w:type="table" w:styleId="146">
    <w:name w:val="Light List Accent 6"/>
    <w:basedOn w:val="88"/>
    <w:semiHidden/>
    <w:unhideWhenUsed/>
    <w:uiPriority w:val="61"/>
    <w:tblPr>
      <w:tblBorders>
        <w:top w:val="single" w:color="968C8C" w:themeColor="accent6" w:sz="8" w:space="0"/>
        <w:left w:val="single" w:color="968C8C" w:themeColor="accent6" w:sz="8" w:space="0"/>
        <w:bottom w:val="single" w:color="968C8C" w:themeColor="accent6" w:sz="8" w:space="0"/>
        <w:right w:val="single" w:color="968C8C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968C8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68C8C" w:themeColor="accent6" w:sz="6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</w:tcBorders>
      </w:tcPr>
    </w:tblStylePr>
    <w:tblStylePr w:type="band1Horz"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</w:tcBorders>
      </w:tcPr>
    </w:tblStylePr>
  </w:style>
  <w:style w:type="table" w:styleId="147">
    <w:name w:val="Light Grid"/>
    <w:basedOn w:val="88"/>
    <w:semiHidden/>
    <w:unhideWhenUsed/>
    <w:uiPriority w:val="62"/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1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0000" w:themeColor="text1" w:sz="6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</w:tcPr>
    </w:tblStylePr>
    <w:tblStylePr w:type="band1Vert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  <w:shd w:val="clear" w:color="auto" w:fill="BFBFBF" w:themeFill="text1" w:themeFillTint="3F"/>
      </w:tcPr>
    </w:tblStylePr>
    <w:tblStylePr w:type="band2Horz">
      <w:tblPr/>
      <w:tcPr>
        <w:tcBorders>
          <w:top w:val="single" w:color="000000" w:themeColor="text1" w:sz="8" w:space="0"/>
          <w:left w:val="single" w:color="000000" w:themeColor="text1" w:sz="8" w:space="0"/>
          <w:bottom w:val="single" w:color="000000" w:themeColor="text1" w:sz="8" w:space="0"/>
          <w:right w:val="single" w:color="000000" w:themeColor="text1" w:sz="8" w:space="0"/>
          <w:insideV w:val="single" w:sz="8" w:space="0"/>
        </w:tcBorders>
      </w:tcPr>
    </w:tblStylePr>
  </w:style>
  <w:style w:type="table" w:styleId="148">
    <w:name w:val="Light Grid Accent 1"/>
    <w:basedOn w:val="88"/>
    <w:semiHidden/>
    <w:unhideWhenUsed/>
    <w:uiPriority w:val="62"/>
    <w:tblPr>
      <w:tblBorders>
        <w:top w:val="single" w:color="94B6D2" w:themeColor="accent1" w:sz="8" w:space="0"/>
        <w:left w:val="single" w:color="94B6D2" w:themeColor="accent1" w:sz="8" w:space="0"/>
        <w:bottom w:val="single" w:color="94B6D2" w:themeColor="accent1" w:sz="8" w:space="0"/>
        <w:right w:val="single" w:color="94B6D2" w:themeColor="accent1" w:sz="8" w:space="0"/>
        <w:insideH w:val="single" w:color="94B6D2" w:themeColor="accent1" w:sz="8" w:space="0"/>
        <w:insideV w:val="single" w:color="94B6D2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18" w:space="0"/>
          <w:right w:val="single" w:color="94B6D2" w:themeColor="accent1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4B6D2" w:themeColor="accent1" w:sz="6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</w:tcBorders>
      </w:tcPr>
    </w:tblStylePr>
    <w:tblStylePr w:type="band1Vert"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</w:tcBorders>
        <w:shd w:val="clear" w:color="auto" w:fill="E4ECF3" w:themeFill="accent1" w:themeFillTint="3F"/>
      </w:tcPr>
    </w:tblStylePr>
    <w:tblStylePr w:type="band1Horz"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  <w:insideV w:val="single" w:sz="8" w:space="0"/>
        </w:tcBorders>
        <w:shd w:val="clear" w:color="auto" w:fill="E4ECF3" w:themeFill="accent1" w:themeFillTint="3F"/>
      </w:tcPr>
    </w:tblStylePr>
    <w:tblStylePr w:type="band2Horz">
      <w:tblPr/>
      <w:tcPr>
        <w:tcBorders>
          <w:top w:val="single" w:color="94B6D2" w:themeColor="accent1" w:sz="8" w:space="0"/>
          <w:left w:val="single" w:color="94B6D2" w:themeColor="accent1" w:sz="8" w:space="0"/>
          <w:bottom w:val="single" w:color="94B6D2" w:themeColor="accent1" w:sz="8" w:space="0"/>
          <w:right w:val="single" w:color="94B6D2" w:themeColor="accent1" w:sz="8" w:space="0"/>
          <w:insideV w:val="single" w:sz="8" w:space="0"/>
        </w:tcBorders>
      </w:tcPr>
    </w:tblStylePr>
  </w:style>
  <w:style w:type="table" w:styleId="149">
    <w:name w:val="Light Grid Accent 2"/>
    <w:basedOn w:val="88"/>
    <w:semiHidden/>
    <w:unhideWhenUsed/>
    <w:uiPriority w:val="62"/>
    <w:tblPr>
      <w:tblBorders>
        <w:top w:val="single" w:color="DD8047" w:themeColor="accent2" w:sz="8" w:space="0"/>
        <w:left w:val="single" w:color="DD8047" w:themeColor="accent2" w:sz="8" w:space="0"/>
        <w:bottom w:val="single" w:color="DD8047" w:themeColor="accent2" w:sz="8" w:space="0"/>
        <w:right w:val="single" w:color="DD8047" w:themeColor="accent2" w:sz="8" w:space="0"/>
        <w:insideH w:val="single" w:color="DD8047" w:themeColor="accent2" w:sz="8" w:space="0"/>
        <w:insideV w:val="single" w:color="DD8047" w:themeColor="accent2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18" w:space="0"/>
          <w:right w:val="single" w:color="DD8047" w:themeColor="accent2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DD8047" w:themeColor="accent2" w:sz="6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</w:tcBorders>
      </w:tcPr>
    </w:tblStylePr>
    <w:tblStylePr w:type="band1Vert"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</w:tcBorders>
        <w:shd w:val="clear" w:color="auto" w:fill="F6DFD1" w:themeFill="accent2" w:themeFillTint="3F"/>
      </w:tcPr>
    </w:tblStylePr>
    <w:tblStylePr w:type="band1Horz"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  <w:insideV w:val="single" w:sz="8" w:space="0"/>
        </w:tcBorders>
        <w:shd w:val="clear" w:color="auto" w:fill="F6DFD1" w:themeFill="accent2" w:themeFillTint="3F"/>
      </w:tcPr>
    </w:tblStylePr>
    <w:tblStylePr w:type="band2Horz">
      <w:tblPr/>
      <w:tcPr>
        <w:tcBorders>
          <w:top w:val="single" w:color="DD8047" w:themeColor="accent2" w:sz="8" w:space="0"/>
          <w:left w:val="single" w:color="DD8047" w:themeColor="accent2" w:sz="8" w:space="0"/>
          <w:bottom w:val="single" w:color="DD8047" w:themeColor="accent2" w:sz="8" w:space="0"/>
          <w:right w:val="single" w:color="DD8047" w:themeColor="accent2" w:sz="8" w:space="0"/>
          <w:insideV w:val="single" w:sz="8" w:space="0"/>
        </w:tcBorders>
      </w:tcPr>
    </w:tblStylePr>
  </w:style>
  <w:style w:type="table" w:styleId="150">
    <w:name w:val="Light Grid Accent 3"/>
    <w:basedOn w:val="88"/>
    <w:semiHidden/>
    <w:unhideWhenUsed/>
    <w:uiPriority w:val="62"/>
    <w:tblPr>
      <w:tblBorders>
        <w:top w:val="single" w:color="A5AB81" w:themeColor="accent3" w:sz="8" w:space="0"/>
        <w:left w:val="single" w:color="A5AB81" w:themeColor="accent3" w:sz="8" w:space="0"/>
        <w:bottom w:val="single" w:color="A5AB81" w:themeColor="accent3" w:sz="8" w:space="0"/>
        <w:right w:val="single" w:color="A5AB81" w:themeColor="accent3" w:sz="8" w:space="0"/>
        <w:insideH w:val="single" w:color="A5AB81" w:themeColor="accent3" w:sz="8" w:space="0"/>
        <w:insideV w:val="single" w:color="A5AB81" w:themeColor="accent3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18" w:space="0"/>
          <w:right w:val="single" w:color="A5AB81" w:themeColor="accent3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A5AB81" w:themeColor="accent3" w:sz="6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</w:tcBorders>
      </w:tcPr>
    </w:tblStylePr>
    <w:tblStylePr w:type="band1Vert"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</w:tcBorders>
        <w:shd w:val="clear" w:color="auto" w:fill="E8EADF" w:themeFill="accent3" w:themeFillTint="3F"/>
      </w:tcPr>
    </w:tblStylePr>
    <w:tblStylePr w:type="band1Horz"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  <w:insideV w:val="single" w:sz="8" w:space="0"/>
        </w:tcBorders>
        <w:shd w:val="clear" w:color="auto" w:fill="E8EADF" w:themeFill="accent3" w:themeFillTint="3F"/>
      </w:tcPr>
    </w:tblStylePr>
    <w:tblStylePr w:type="band2Horz">
      <w:tblPr/>
      <w:tcPr>
        <w:tcBorders>
          <w:top w:val="single" w:color="A5AB81" w:themeColor="accent3" w:sz="8" w:space="0"/>
          <w:left w:val="single" w:color="A5AB81" w:themeColor="accent3" w:sz="8" w:space="0"/>
          <w:bottom w:val="single" w:color="A5AB81" w:themeColor="accent3" w:sz="8" w:space="0"/>
          <w:right w:val="single" w:color="A5AB81" w:themeColor="accent3" w:sz="8" w:space="0"/>
          <w:insideV w:val="single" w:sz="8" w:space="0"/>
        </w:tcBorders>
      </w:tcPr>
    </w:tblStylePr>
  </w:style>
  <w:style w:type="table" w:styleId="151">
    <w:name w:val="Light Grid Accent 4"/>
    <w:basedOn w:val="88"/>
    <w:semiHidden/>
    <w:unhideWhenUsed/>
    <w:uiPriority w:val="62"/>
    <w:tblPr>
      <w:tblBorders>
        <w:top w:val="single" w:color="D8B25C" w:themeColor="accent4" w:sz="8" w:space="0"/>
        <w:left w:val="single" w:color="D8B25C" w:themeColor="accent4" w:sz="8" w:space="0"/>
        <w:bottom w:val="single" w:color="D8B25C" w:themeColor="accent4" w:sz="8" w:space="0"/>
        <w:right w:val="single" w:color="D8B25C" w:themeColor="accent4" w:sz="8" w:space="0"/>
        <w:insideH w:val="single" w:color="D8B25C" w:themeColor="accent4" w:sz="8" w:space="0"/>
        <w:insideV w:val="single" w:color="D8B25C" w:themeColor="accent4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18" w:space="0"/>
          <w:right w:val="single" w:color="D8B25C" w:themeColor="accent4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D8B25C" w:themeColor="accent4" w:sz="6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</w:tcBorders>
      </w:tcPr>
    </w:tblStylePr>
    <w:tblStylePr w:type="band1Vert"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</w:tcBorders>
        <w:shd w:val="clear" w:color="auto" w:fill="F5EBD6" w:themeFill="accent4" w:themeFillTint="3F"/>
      </w:tcPr>
    </w:tblStylePr>
    <w:tblStylePr w:type="band1Horz"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  <w:insideV w:val="single" w:sz="8" w:space="0"/>
        </w:tcBorders>
        <w:shd w:val="clear" w:color="auto" w:fill="F5EBD6" w:themeFill="accent4" w:themeFillTint="3F"/>
      </w:tcPr>
    </w:tblStylePr>
    <w:tblStylePr w:type="band2Horz">
      <w:tblPr/>
      <w:tcPr>
        <w:tcBorders>
          <w:top w:val="single" w:color="D8B25C" w:themeColor="accent4" w:sz="8" w:space="0"/>
          <w:left w:val="single" w:color="D8B25C" w:themeColor="accent4" w:sz="8" w:space="0"/>
          <w:bottom w:val="single" w:color="D8B25C" w:themeColor="accent4" w:sz="8" w:space="0"/>
          <w:right w:val="single" w:color="D8B25C" w:themeColor="accent4" w:sz="8" w:space="0"/>
          <w:insideV w:val="single" w:sz="8" w:space="0"/>
        </w:tcBorders>
      </w:tcPr>
    </w:tblStylePr>
  </w:style>
  <w:style w:type="table" w:styleId="152">
    <w:name w:val="Light Grid Accent 5"/>
    <w:basedOn w:val="88"/>
    <w:semiHidden/>
    <w:unhideWhenUsed/>
    <w:uiPriority w:val="62"/>
    <w:tblPr>
      <w:tblBorders>
        <w:top w:val="single" w:color="7BA79D" w:themeColor="accent5" w:sz="8" w:space="0"/>
        <w:left w:val="single" w:color="7BA79D" w:themeColor="accent5" w:sz="8" w:space="0"/>
        <w:bottom w:val="single" w:color="7BA79D" w:themeColor="accent5" w:sz="8" w:space="0"/>
        <w:right w:val="single" w:color="7BA79D" w:themeColor="accent5" w:sz="8" w:space="0"/>
        <w:insideH w:val="single" w:color="7BA79D" w:themeColor="accent5" w:sz="8" w:space="0"/>
        <w:insideV w:val="single" w:color="7BA79D" w:themeColor="accent5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18" w:space="0"/>
          <w:right w:val="single" w:color="7BA79D" w:themeColor="accent5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BA79D" w:themeColor="accent5" w:sz="6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</w:tcBorders>
      </w:tcPr>
    </w:tblStylePr>
    <w:tblStylePr w:type="band1Vert"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</w:tcBorders>
        <w:shd w:val="clear" w:color="auto" w:fill="DEE9E6" w:themeFill="accent5" w:themeFillTint="3F"/>
      </w:tcPr>
    </w:tblStylePr>
    <w:tblStylePr w:type="band1Horz"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  <w:insideV w:val="single" w:sz="8" w:space="0"/>
        </w:tcBorders>
        <w:shd w:val="clear" w:color="auto" w:fill="DEE9E6" w:themeFill="accent5" w:themeFillTint="3F"/>
      </w:tcPr>
    </w:tblStylePr>
    <w:tblStylePr w:type="band2Horz">
      <w:tblPr/>
      <w:tcPr>
        <w:tcBorders>
          <w:top w:val="single" w:color="7BA79D" w:themeColor="accent5" w:sz="8" w:space="0"/>
          <w:left w:val="single" w:color="7BA79D" w:themeColor="accent5" w:sz="8" w:space="0"/>
          <w:bottom w:val="single" w:color="7BA79D" w:themeColor="accent5" w:sz="8" w:space="0"/>
          <w:right w:val="single" w:color="7BA79D" w:themeColor="accent5" w:sz="8" w:space="0"/>
          <w:insideV w:val="single" w:sz="8" w:space="0"/>
        </w:tcBorders>
      </w:tcPr>
    </w:tblStylePr>
  </w:style>
  <w:style w:type="table" w:styleId="153">
    <w:name w:val="Light Grid Accent 6"/>
    <w:basedOn w:val="88"/>
    <w:semiHidden/>
    <w:unhideWhenUsed/>
    <w:uiPriority w:val="62"/>
    <w:tblPr>
      <w:tblBorders>
        <w:top w:val="single" w:color="968C8C" w:themeColor="accent6" w:sz="8" w:space="0"/>
        <w:left w:val="single" w:color="968C8C" w:themeColor="accent6" w:sz="8" w:space="0"/>
        <w:bottom w:val="single" w:color="968C8C" w:themeColor="accent6" w:sz="8" w:space="0"/>
        <w:right w:val="single" w:color="968C8C" w:themeColor="accent6" w:sz="8" w:space="0"/>
        <w:insideH w:val="single" w:color="968C8C" w:themeColor="accent6" w:sz="8" w:space="0"/>
        <w:insideV w:val="single" w:color="968C8C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18" w:space="0"/>
          <w:right w:val="single" w:color="968C8C" w:themeColor="accent6" w:sz="8" w:space="0"/>
          <w:insideH w:val="nil"/>
          <w:insideV w:val="single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968C8C" w:themeColor="accent6" w:sz="6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  <w:insideH w:val="nil"/>
          <w:insideV w:val="single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</w:tcBorders>
      </w:tcPr>
    </w:tblStylePr>
    <w:tblStylePr w:type="band1Vert"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</w:tcBorders>
        <w:shd w:val="clear" w:color="auto" w:fill="E5E2E2" w:themeFill="accent6" w:themeFillTint="3F"/>
      </w:tcPr>
    </w:tblStylePr>
    <w:tblStylePr w:type="band1Horz"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  <w:insideV w:val="single" w:sz="8" w:space="0"/>
        </w:tcBorders>
        <w:shd w:val="clear" w:color="auto" w:fill="E5E2E2" w:themeFill="accent6" w:themeFillTint="3F"/>
      </w:tcPr>
    </w:tblStylePr>
    <w:tblStylePr w:type="band2Horz">
      <w:tblPr/>
      <w:tcPr>
        <w:tcBorders>
          <w:top w:val="single" w:color="968C8C" w:themeColor="accent6" w:sz="8" w:space="0"/>
          <w:left w:val="single" w:color="968C8C" w:themeColor="accent6" w:sz="8" w:space="0"/>
          <w:bottom w:val="single" w:color="968C8C" w:themeColor="accent6" w:sz="8" w:space="0"/>
          <w:right w:val="single" w:color="968C8C" w:themeColor="accent6" w:sz="8" w:space="0"/>
          <w:insideV w:val="single" w:sz="8" w:space="0"/>
        </w:tcBorders>
      </w:tcPr>
    </w:tblStylePr>
  </w:style>
  <w:style w:type="table" w:styleId="154">
    <w:name w:val="Medium Shading 1"/>
    <w:basedOn w:val="88"/>
    <w:semiHidden/>
    <w:unhideWhenUsed/>
    <w:uiPriority w:val="63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3F3F3F" w:themeColor="text1" w:themeTint="BF" w:sz="8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3F3F3F" w:themeColor="text1" w:themeTint="BF" w:sz="6" w:space="0"/>
          <w:left w:val="single" w:color="3F3F3F" w:themeColor="text1" w:themeTint="BF" w:sz="8" w:space="0"/>
          <w:bottom w:val="single" w:color="3F3F3F" w:themeColor="text1" w:themeTint="BF" w:sz="8" w:space="0"/>
          <w:right w:val="single" w:color="3F3F3F" w:themeColor="tex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FBFBF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5">
    <w:name w:val="Medium Shading 1 Accent 1"/>
    <w:basedOn w:val="88"/>
    <w:semiHidden/>
    <w:unhideWhenUsed/>
    <w:uiPriority w:val="63"/>
    <w:tblPr>
      <w:tblBorders>
        <w:top w:val="single" w:color="AEC8DD" w:themeColor="accent1" w:themeTint="BF" w:sz="8" w:space="0"/>
        <w:left w:val="single" w:color="AEC8DD" w:themeColor="accent1" w:themeTint="BF" w:sz="8" w:space="0"/>
        <w:bottom w:val="single" w:color="AEC8DD" w:themeColor="accent1" w:themeTint="BF" w:sz="8" w:space="0"/>
        <w:right w:val="single" w:color="AEC8DD" w:themeColor="accent1" w:themeTint="BF" w:sz="8" w:space="0"/>
        <w:insideH w:val="single" w:color="AEC8DD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EC8DD" w:themeColor="accent1" w:themeTint="BF" w:sz="8" w:space="0"/>
          <w:left w:val="single" w:color="AEC8DD" w:themeColor="accent1" w:themeTint="BF" w:sz="8" w:space="0"/>
          <w:bottom w:val="single" w:color="AEC8DD" w:themeColor="accent1" w:themeTint="BF" w:sz="8" w:space="0"/>
          <w:right w:val="single" w:color="AEC8DD" w:themeColor="accent1" w:themeTint="BF" w:sz="8" w:space="0"/>
          <w:insideH w:val="nil"/>
          <w:insideV w:val="nil"/>
        </w:tcBorders>
        <w:shd w:val="clear" w:color="auto" w:fill="94B6D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AEC8DD" w:themeColor="accent1" w:themeTint="BF" w:sz="6" w:space="0"/>
          <w:left w:val="single" w:color="AEC8DD" w:themeColor="accent1" w:themeTint="BF" w:sz="8" w:space="0"/>
          <w:bottom w:val="single" w:color="AEC8DD" w:themeColor="accent1" w:themeTint="BF" w:sz="8" w:space="0"/>
          <w:right w:val="single" w:color="AEC8DD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CF3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4ECF3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6">
    <w:name w:val="Medium Shading 1 Accent 2"/>
    <w:basedOn w:val="88"/>
    <w:semiHidden/>
    <w:unhideWhenUsed/>
    <w:uiPriority w:val="63"/>
    <w:tblPr>
      <w:tblBorders>
        <w:top w:val="single" w:color="E59F75" w:themeColor="accent2" w:themeTint="BF" w:sz="8" w:space="0"/>
        <w:left w:val="single" w:color="E59F75" w:themeColor="accent2" w:themeTint="BF" w:sz="8" w:space="0"/>
        <w:bottom w:val="single" w:color="E59F75" w:themeColor="accent2" w:themeTint="BF" w:sz="8" w:space="0"/>
        <w:right w:val="single" w:color="E59F75" w:themeColor="accent2" w:themeTint="BF" w:sz="8" w:space="0"/>
        <w:insideH w:val="single" w:color="E59F75" w:themeColor="accent2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E59F75" w:themeColor="accent2" w:themeTint="BF" w:sz="8" w:space="0"/>
          <w:left w:val="single" w:color="E59F75" w:themeColor="accent2" w:themeTint="BF" w:sz="8" w:space="0"/>
          <w:bottom w:val="single" w:color="E59F75" w:themeColor="accent2" w:themeTint="BF" w:sz="8" w:space="0"/>
          <w:right w:val="single" w:color="E59F75" w:themeColor="accent2" w:themeTint="BF" w:sz="8" w:space="0"/>
          <w:insideH w:val="nil"/>
          <w:insideV w:val="nil"/>
        </w:tcBorders>
        <w:shd w:val="clear" w:color="auto" w:fill="DD8047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E59F75" w:themeColor="accent2" w:themeTint="BF" w:sz="6" w:space="0"/>
          <w:left w:val="single" w:color="E59F75" w:themeColor="accent2" w:themeTint="BF" w:sz="8" w:space="0"/>
          <w:bottom w:val="single" w:color="E59F75" w:themeColor="accent2" w:themeTint="BF" w:sz="8" w:space="0"/>
          <w:right w:val="single" w:color="E59F75" w:themeColor="accent2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DFD1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6DFD1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7">
    <w:name w:val="Medium Shading 1 Accent 3"/>
    <w:basedOn w:val="88"/>
    <w:semiHidden/>
    <w:unhideWhenUsed/>
    <w:uiPriority w:val="63"/>
    <w:tblPr>
      <w:tblBorders>
        <w:top w:val="single" w:color="BBC0A0" w:themeColor="accent3" w:themeTint="BF" w:sz="8" w:space="0"/>
        <w:left w:val="single" w:color="BBC0A0" w:themeColor="accent3" w:themeTint="BF" w:sz="8" w:space="0"/>
        <w:bottom w:val="single" w:color="BBC0A0" w:themeColor="accent3" w:themeTint="BF" w:sz="8" w:space="0"/>
        <w:right w:val="single" w:color="BBC0A0" w:themeColor="accent3" w:themeTint="BF" w:sz="8" w:space="0"/>
        <w:insideH w:val="single" w:color="BBC0A0" w:themeColor="accent3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BC0A0" w:themeColor="accent3" w:themeTint="BF" w:sz="8" w:space="0"/>
          <w:left w:val="single" w:color="BBC0A0" w:themeColor="accent3" w:themeTint="BF" w:sz="8" w:space="0"/>
          <w:bottom w:val="single" w:color="BBC0A0" w:themeColor="accent3" w:themeTint="BF" w:sz="8" w:space="0"/>
          <w:right w:val="single" w:color="BBC0A0" w:themeColor="accent3" w:themeTint="BF" w:sz="8" w:space="0"/>
          <w:insideH w:val="nil"/>
          <w:insideV w:val="nil"/>
        </w:tcBorders>
        <w:shd w:val="clear" w:color="auto" w:fill="A5AB81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BC0A0" w:themeColor="accent3" w:themeTint="BF" w:sz="6" w:space="0"/>
          <w:left w:val="single" w:color="BBC0A0" w:themeColor="accent3" w:themeTint="BF" w:sz="8" w:space="0"/>
          <w:bottom w:val="single" w:color="BBC0A0" w:themeColor="accent3" w:themeTint="BF" w:sz="8" w:space="0"/>
          <w:right w:val="single" w:color="BBC0A0" w:themeColor="accent3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ADF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ADF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8">
    <w:name w:val="Medium Shading 1 Accent 4"/>
    <w:basedOn w:val="88"/>
    <w:semiHidden/>
    <w:unhideWhenUsed/>
    <w:uiPriority w:val="63"/>
    <w:tblPr>
      <w:tblBorders>
        <w:top w:val="single" w:color="E1C584" w:themeColor="accent4" w:themeTint="BF" w:sz="8" w:space="0"/>
        <w:left w:val="single" w:color="E1C584" w:themeColor="accent4" w:themeTint="BF" w:sz="8" w:space="0"/>
        <w:bottom w:val="single" w:color="E1C584" w:themeColor="accent4" w:themeTint="BF" w:sz="8" w:space="0"/>
        <w:right w:val="single" w:color="E1C584" w:themeColor="accent4" w:themeTint="BF" w:sz="8" w:space="0"/>
        <w:insideH w:val="single" w:color="E1C584" w:themeColor="accent4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E1C584" w:themeColor="accent4" w:themeTint="BF" w:sz="8" w:space="0"/>
          <w:left w:val="single" w:color="E1C584" w:themeColor="accent4" w:themeTint="BF" w:sz="8" w:space="0"/>
          <w:bottom w:val="single" w:color="E1C584" w:themeColor="accent4" w:themeTint="BF" w:sz="8" w:space="0"/>
          <w:right w:val="single" w:color="E1C584" w:themeColor="accent4" w:themeTint="BF" w:sz="8" w:space="0"/>
          <w:insideH w:val="nil"/>
          <w:insideV w:val="nil"/>
        </w:tcBorders>
        <w:shd w:val="clear" w:color="auto" w:fill="D8B25C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E1C584" w:themeColor="accent4" w:themeTint="BF" w:sz="6" w:space="0"/>
          <w:left w:val="single" w:color="E1C584" w:themeColor="accent4" w:themeTint="BF" w:sz="8" w:space="0"/>
          <w:bottom w:val="single" w:color="E1C584" w:themeColor="accent4" w:themeTint="BF" w:sz="8" w:space="0"/>
          <w:right w:val="single" w:color="E1C584" w:themeColor="accent4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EBD6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5EBD6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59">
    <w:name w:val="Medium Shading 1 Accent 5"/>
    <w:basedOn w:val="88"/>
    <w:semiHidden/>
    <w:unhideWhenUsed/>
    <w:uiPriority w:val="63"/>
    <w:tblPr>
      <w:tblBorders>
        <w:top w:val="single" w:color="9CBDB5" w:themeColor="accent5" w:themeTint="BF" w:sz="8" w:space="0"/>
        <w:left w:val="single" w:color="9CBDB5" w:themeColor="accent5" w:themeTint="BF" w:sz="8" w:space="0"/>
        <w:bottom w:val="single" w:color="9CBDB5" w:themeColor="accent5" w:themeTint="BF" w:sz="8" w:space="0"/>
        <w:right w:val="single" w:color="9CBDB5" w:themeColor="accent5" w:themeTint="BF" w:sz="8" w:space="0"/>
        <w:insideH w:val="single" w:color="9CBDB5" w:themeColor="accent5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9CBDB5" w:themeColor="accent5" w:themeTint="BF" w:sz="8" w:space="0"/>
          <w:left w:val="single" w:color="9CBDB5" w:themeColor="accent5" w:themeTint="BF" w:sz="8" w:space="0"/>
          <w:bottom w:val="single" w:color="9CBDB5" w:themeColor="accent5" w:themeTint="BF" w:sz="8" w:space="0"/>
          <w:right w:val="single" w:color="9CBDB5" w:themeColor="accent5" w:themeTint="BF" w:sz="8" w:space="0"/>
          <w:insideH w:val="nil"/>
          <w:insideV w:val="nil"/>
        </w:tcBorders>
        <w:shd w:val="clear" w:color="auto" w:fill="7BA79D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CBDB5" w:themeColor="accent5" w:themeTint="BF" w:sz="6" w:space="0"/>
          <w:left w:val="single" w:color="9CBDB5" w:themeColor="accent5" w:themeTint="BF" w:sz="8" w:space="0"/>
          <w:bottom w:val="single" w:color="9CBDB5" w:themeColor="accent5" w:themeTint="BF" w:sz="8" w:space="0"/>
          <w:right w:val="single" w:color="9CBDB5" w:themeColor="accent5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9E6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EE9E6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60">
    <w:name w:val="Medium Shading 1 Accent 6"/>
    <w:basedOn w:val="88"/>
    <w:semiHidden/>
    <w:unhideWhenUsed/>
    <w:uiPriority w:val="63"/>
    <w:tblPr>
      <w:tblBorders>
        <w:top w:val="single" w:color="B0A8A8" w:themeColor="accent6" w:themeTint="BF" w:sz="8" w:space="0"/>
        <w:left w:val="single" w:color="B0A8A8" w:themeColor="accent6" w:themeTint="BF" w:sz="8" w:space="0"/>
        <w:bottom w:val="single" w:color="B0A8A8" w:themeColor="accent6" w:themeTint="BF" w:sz="8" w:space="0"/>
        <w:right w:val="single" w:color="B0A8A8" w:themeColor="accent6" w:themeTint="BF" w:sz="8" w:space="0"/>
        <w:insideH w:val="single" w:color="B0A8A8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B0A8A8" w:themeColor="accent6" w:themeTint="BF" w:sz="8" w:space="0"/>
          <w:left w:val="single" w:color="B0A8A8" w:themeColor="accent6" w:themeTint="BF" w:sz="8" w:space="0"/>
          <w:bottom w:val="single" w:color="B0A8A8" w:themeColor="accent6" w:themeTint="BF" w:sz="8" w:space="0"/>
          <w:right w:val="single" w:color="B0A8A8" w:themeColor="accent6" w:themeTint="BF" w:sz="8" w:space="0"/>
          <w:insideH w:val="nil"/>
          <w:insideV w:val="nil"/>
        </w:tcBorders>
        <w:shd w:val="clear" w:color="auto" w:fill="968C8C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0A8A8" w:themeColor="accent6" w:themeTint="BF" w:sz="6" w:space="0"/>
          <w:left w:val="single" w:color="B0A8A8" w:themeColor="accent6" w:themeTint="BF" w:sz="8" w:space="0"/>
          <w:bottom w:val="single" w:color="B0A8A8" w:themeColor="accent6" w:themeTint="BF" w:sz="8" w:space="0"/>
          <w:right w:val="single" w:color="B0A8A8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E2E2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E2E2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61">
    <w:name w:val="Medium Shading 2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2">
    <w:name w:val="Medium Shading 2 Accent 1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4B6D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B6D2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4B6D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3">
    <w:name w:val="Medium Shading 2 Accent 2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DD8047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D8047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D8047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4">
    <w:name w:val="Medium Shading 2 Accent 3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A5AB81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AB81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B81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5">
    <w:name w:val="Medium Shading 2 Accent 4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D8B25C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B25C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B25C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6">
    <w:name w:val="Medium Shading 2 Accent 5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7BA79D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A79D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BA79D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7">
    <w:name w:val="Medium Shading 2 Accent 6"/>
    <w:basedOn w:val="88"/>
    <w:semiHidden/>
    <w:unhideWhenUsed/>
    <w:uiPriority w:val="64"/>
    <w:tblPr>
      <w:tblBorders>
        <w:top w:val="single" w:color="auto" w:sz="18" w:space="0"/>
        <w:bottom w:val="single" w:color="auto" w:sz="1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968C8C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color="auto" w:sz="6" w:space="0"/>
          <w:left w:val="nil"/>
          <w:bottom w:val="single" w:color="auto" w:sz="18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8C8C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68C8C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7D7" w:themeFill="background1" w:themeFillShade="D8"/>
      </w:tcPr>
    </w:tblStylePr>
    <w:tblStylePr w:type="band1Horz">
      <w:tblPr/>
      <w:tcPr>
        <w:shd w:val="clear" w:color="auto" w:fill="D7D7D7" w:themeFill="background1" w:themeFillShade="D8"/>
      </w:tcPr>
    </w:tblStylePr>
    <w:tblStylePr w:type="neCell"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auto" w:sz="18" w:space="0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168">
    <w:name w:val="Medium List 1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bottom w:val="single" w:color="000000" w:themeColor="tex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000000" w:themeColor="text1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000000" w:themeColor="text1" w:sz="8" w:space="0"/>
          <w:bottom w:val="single" w:color="000000" w:themeColor="text1" w:sz="8" w:space="0"/>
        </w:tcBorders>
      </w:tcPr>
    </w:tblStylePr>
    <w:tblStylePr w:type="band1Vert">
      <w:tblPr/>
      <w:tcPr>
        <w:shd w:val="clear" w:color="auto" w:fill="BFBFBF" w:themeFill="text1" w:themeFillTint="3F"/>
      </w:tcPr>
    </w:tblStylePr>
    <w:tblStylePr w:type="band1Horz">
      <w:tblPr/>
      <w:tcPr>
        <w:shd w:val="clear" w:color="auto" w:fill="BFBFBF" w:themeFill="text1" w:themeFillTint="3F"/>
      </w:tcPr>
    </w:tblStylePr>
  </w:style>
  <w:style w:type="table" w:styleId="169">
    <w:name w:val="Medium List 1 Accent 1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4B6D2" w:themeColor="accent1" w:sz="8" w:space="0"/>
        <w:bottom w:val="single" w:color="94B6D2" w:themeColor="accent1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4B6D2" w:themeColor="accent1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94B6D2" w:themeColor="accent1" w:sz="8" w:space="0"/>
          <w:bottom w:val="single" w:color="94B6D2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4B6D2" w:themeColor="accent1" w:sz="8" w:space="0"/>
          <w:bottom w:val="single" w:color="94B6D2" w:themeColor="accent1" w:sz="8" w:space="0"/>
        </w:tcBorders>
      </w:tcPr>
    </w:tblStylePr>
    <w:tblStylePr w:type="band1Vert">
      <w:tblPr/>
      <w:tcPr>
        <w:shd w:val="clear" w:color="auto" w:fill="E4ECF3" w:themeFill="accent1" w:themeFillTint="3F"/>
      </w:tcPr>
    </w:tblStylePr>
    <w:tblStylePr w:type="band1Horz">
      <w:tblPr/>
      <w:tcPr>
        <w:shd w:val="clear" w:color="auto" w:fill="E4ECF3" w:themeFill="accent1" w:themeFillTint="3F"/>
      </w:tcPr>
    </w:tblStylePr>
  </w:style>
  <w:style w:type="table" w:styleId="170">
    <w:name w:val="Medium List 1 Accent 2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DD8047" w:themeColor="accent2" w:sz="8" w:space="0"/>
        <w:bottom w:val="single" w:color="DD8047" w:themeColor="accent2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DD8047" w:themeColor="accent2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DD8047" w:themeColor="accent2" w:sz="8" w:space="0"/>
          <w:bottom w:val="single" w:color="DD8047" w:themeColor="accent2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DD8047" w:themeColor="accent2" w:sz="8" w:space="0"/>
          <w:bottom w:val="single" w:color="DD8047" w:themeColor="accent2" w:sz="8" w:space="0"/>
        </w:tcBorders>
      </w:tcPr>
    </w:tblStylePr>
    <w:tblStylePr w:type="band1Vert">
      <w:tblPr/>
      <w:tcPr>
        <w:shd w:val="clear" w:color="auto" w:fill="F6DFD1" w:themeFill="accent2" w:themeFillTint="3F"/>
      </w:tcPr>
    </w:tblStylePr>
    <w:tblStylePr w:type="band1Horz">
      <w:tblPr/>
      <w:tcPr>
        <w:shd w:val="clear" w:color="auto" w:fill="F6DFD1" w:themeFill="accent2" w:themeFillTint="3F"/>
      </w:tcPr>
    </w:tblStylePr>
  </w:style>
  <w:style w:type="table" w:styleId="171">
    <w:name w:val="Medium List 1 Accent 3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A5AB81" w:themeColor="accent3" w:sz="8" w:space="0"/>
        <w:bottom w:val="single" w:color="A5AB81" w:themeColor="accent3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A5AB81" w:themeColor="accent3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A5AB81" w:themeColor="accent3" w:sz="8" w:space="0"/>
          <w:bottom w:val="single" w:color="A5AB81" w:themeColor="accent3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A5AB81" w:themeColor="accent3" w:sz="8" w:space="0"/>
          <w:bottom w:val="single" w:color="A5AB81" w:themeColor="accent3" w:sz="8" w:space="0"/>
        </w:tcBorders>
      </w:tcPr>
    </w:tblStylePr>
    <w:tblStylePr w:type="band1Vert">
      <w:tblPr/>
      <w:tcPr>
        <w:shd w:val="clear" w:color="auto" w:fill="E8EADF" w:themeFill="accent3" w:themeFillTint="3F"/>
      </w:tcPr>
    </w:tblStylePr>
    <w:tblStylePr w:type="band1Horz">
      <w:tblPr/>
      <w:tcPr>
        <w:shd w:val="clear" w:color="auto" w:fill="E8EADF" w:themeFill="accent3" w:themeFillTint="3F"/>
      </w:tcPr>
    </w:tblStylePr>
  </w:style>
  <w:style w:type="table" w:styleId="172">
    <w:name w:val="Medium List 1 Accent 4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D8B25C" w:themeColor="accent4" w:sz="8" w:space="0"/>
        <w:bottom w:val="single" w:color="D8B25C" w:themeColor="accent4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D8B25C" w:themeColor="accent4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D8B25C" w:themeColor="accent4" w:sz="8" w:space="0"/>
          <w:bottom w:val="single" w:color="D8B25C" w:themeColor="accent4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D8B25C" w:themeColor="accent4" w:sz="8" w:space="0"/>
          <w:bottom w:val="single" w:color="D8B25C" w:themeColor="accent4" w:sz="8" w:space="0"/>
        </w:tcBorders>
      </w:tcPr>
    </w:tblStylePr>
    <w:tblStylePr w:type="band1Vert">
      <w:tblPr/>
      <w:tcPr>
        <w:shd w:val="clear" w:color="auto" w:fill="F5EBD6" w:themeFill="accent4" w:themeFillTint="3F"/>
      </w:tcPr>
    </w:tblStylePr>
    <w:tblStylePr w:type="band1Horz">
      <w:tblPr/>
      <w:tcPr>
        <w:shd w:val="clear" w:color="auto" w:fill="F5EBD6" w:themeFill="accent4" w:themeFillTint="3F"/>
      </w:tcPr>
    </w:tblStylePr>
  </w:style>
  <w:style w:type="table" w:styleId="173">
    <w:name w:val="Medium List 1 Accent 5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7BA79D" w:themeColor="accent5" w:sz="8" w:space="0"/>
        <w:bottom w:val="single" w:color="7BA79D" w:themeColor="accent5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7BA79D" w:themeColor="accent5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7BA79D" w:themeColor="accent5" w:sz="8" w:space="0"/>
          <w:bottom w:val="single" w:color="7BA79D" w:themeColor="accent5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7BA79D" w:themeColor="accent5" w:sz="8" w:space="0"/>
          <w:bottom w:val="single" w:color="7BA79D" w:themeColor="accent5" w:sz="8" w:space="0"/>
        </w:tcBorders>
      </w:tcPr>
    </w:tblStylePr>
    <w:tblStylePr w:type="band1Vert">
      <w:tblPr/>
      <w:tcPr>
        <w:shd w:val="clear" w:color="auto" w:fill="DEE9E6" w:themeFill="accent5" w:themeFillTint="3F"/>
      </w:tcPr>
    </w:tblStylePr>
    <w:tblStylePr w:type="band1Horz">
      <w:tblPr/>
      <w:tcPr>
        <w:shd w:val="clear" w:color="auto" w:fill="DEE9E6" w:themeFill="accent5" w:themeFillTint="3F"/>
      </w:tcPr>
    </w:tblStylePr>
  </w:style>
  <w:style w:type="table" w:styleId="174">
    <w:name w:val="Medium List 1 Accent 6"/>
    <w:basedOn w:val="88"/>
    <w:semiHidden/>
    <w:unhideWhenUsed/>
    <w:uiPriority w:val="65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68C8C" w:themeColor="accent6" w:sz="8" w:space="0"/>
        <w:bottom w:val="single" w:color="968C8C" w:themeColor="accent6" w:sz="8" w:space="0"/>
      </w:tblBorders>
    </w:tblPr>
    <w:tblStylePr w:type="firstRow">
      <w:rPr>
        <w:rFonts w:asciiTheme="majorHAnsi" w:hAnsiTheme="majorHAnsi" w:eastAsiaTheme="majorEastAsia" w:cstheme="majorBidi"/>
      </w:rPr>
      <w:tblPr/>
      <w:tcPr>
        <w:tcBorders>
          <w:top w:val="nil"/>
          <w:bottom w:val="single" w:color="968C8C" w:themeColor="accent6" w:sz="8" w:space="0"/>
        </w:tcBorders>
      </w:tcPr>
    </w:tblStylePr>
    <w:tblStylePr w:type="lastRow">
      <w:rPr>
        <w:b/>
        <w:bCs/>
        <w:color w:val="775F55" w:themeColor="text2"/>
        <w14:textFill>
          <w14:solidFill>
            <w14:schemeClr w14:val="tx2"/>
          </w14:solidFill>
        </w14:textFill>
      </w:rPr>
      <w:tblPr/>
      <w:tcPr>
        <w:tcBorders>
          <w:top w:val="single" w:color="968C8C" w:themeColor="accent6" w:sz="8" w:space="0"/>
          <w:bottom w:val="single" w:color="968C8C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color="968C8C" w:themeColor="accent6" w:sz="8" w:space="0"/>
          <w:bottom w:val="single" w:color="968C8C" w:themeColor="accent6" w:sz="8" w:space="0"/>
        </w:tcBorders>
      </w:tcPr>
    </w:tblStylePr>
    <w:tblStylePr w:type="band1Vert">
      <w:tblPr/>
      <w:tcPr>
        <w:shd w:val="clear" w:color="auto" w:fill="E5E2E2" w:themeFill="accent6" w:themeFillTint="3F"/>
      </w:tcPr>
    </w:tblStylePr>
    <w:tblStylePr w:type="band1Horz">
      <w:tblPr/>
      <w:tcPr>
        <w:shd w:val="clear" w:color="auto" w:fill="E5E2E2" w:themeFill="accent6" w:themeFillTint="3F"/>
      </w:tcPr>
    </w:tblStylePr>
  </w:style>
  <w:style w:type="table" w:styleId="175">
    <w:name w:val="Medium List 2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000000" w:themeColor="tex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themeColor="tex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000000" w:themeColor="tex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FBFBF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6">
    <w:name w:val="Medium List 2 Accent 1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4B6D2" w:themeColor="accent1" w:sz="8" w:space="0"/>
        <w:left w:val="single" w:color="94B6D2" w:themeColor="accent1" w:sz="8" w:space="0"/>
        <w:bottom w:val="single" w:color="94B6D2" w:themeColor="accent1" w:sz="8" w:space="0"/>
        <w:right w:val="single" w:color="94B6D2" w:themeColor="accent1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4B6D2" w:themeColor="accent1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4B6D2" w:themeColor="accent1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4B6D2" w:themeColor="accent1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4ECF3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4ECF3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7">
    <w:name w:val="Medium List 2 Accent 2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DD8047" w:themeColor="accent2" w:sz="8" w:space="0"/>
        <w:left w:val="single" w:color="DD8047" w:themeColor="accent2" w:sz="8" w:space="0"/>
        <w:bottom w:val="single" w:color="DD8047" w:themeColor="accent2" w:sz="8" w:space="0"/>
        <w:right w:val="single" w:color="DD8047" w:themeColor="accent2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DD8047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DD8047" w:themeColor="accent2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DD8047" w:themeColor="accent2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6DFD1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6DFD1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8">
    <w:name w:val="Medium List 2 Accent 3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A5AB81" w:themeColor="accent3" w:sz="8" w:space="0"/>
        <w:left w:val="single" w:color="A5AB81" w:themeColor="accent3" w:sz="8" w:space="0"/>
        <w:bottom w:val="single" w:color="A5AB81" w:themeColor="accent3" w:sz="8" w:space="0"/>
        <w:right w:val="single" w:color="A5AB81" w:themeColor="accent3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A5AB81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A5AB81" w:themeColor="accent3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A5AB81" w:themeColor="accent3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ADF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ADF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79">
    <w:name w:val="Medium List 2 Accent 4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D8B25C" w:themeColor="accent4" w:sz="8" w:space="0"/>
        <w:left w:val="single" w:color="D8B25C" w:themeColor="accent4" w:sz="8" w:space="0"/>
        <w:bottom w:val="single" w:color="D8B25C" w:themeColor="accent4" w:sz="8" w:space="0"/>
        <w:right w:val="single" w:color="D8B25C" w:themeColor="accent4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D8B25C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D8B25C" w:themeColor="accent4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D8B25C" w:themeColor="accent4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5EBD6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5EBD6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0">
    <w:name w:val="Medium List 2 Accent 5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7BA79D" w:themeColor="accent5" w:sz="8" w:space="0"/>
        <w:left w:val="single" w:color="7BA79D" w:themeColor="accent5" w:sz="8" w:space="0"/>
        <w:bottom w:val="single" w:color="7BA79D" w:themeColor="accent5" w:sz="8" w:space="0"/>
        <w:right w:val="single" w:color="7BA79D" w:themeColor="accent5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7BA79D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7BA79D" w:themeColor="accent5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7BA79D" w:themeColor="accent5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EE9E6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EE9E6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1">
    <w:name w:val="Medium List 2 Accent 6"/>
    <w:basedOn w:val="88"/>
    <w:semiHidden/>
    <w:unhideWhenUsed/>
    <w:uiPriority w:val="66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68C8C" w:themeColor="accent6" w:sz="8" w:space="0"/>
        <w:left w:val="single" w:color="968C8C" w:themeColor="accent6" w:sz="8" w:space="0"/>
        <w:bottom w:val="single" w:color="968C8C" w:themeColor="accent6" w:sz="8" w:space="0"/>
        <w:right w:val="single" w:color="968C8C" w:themeColor="accent6" w:sz="8" w:space="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color="968C8C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color="968C8C" w:themeColor="accent6" w:sz="8" w:space="0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color="968C8C" w:themeColor="accent6" w:sz="8" w:space="0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E2E2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E2E2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82">
    <w:name w:val="Medium Grid 1"/>
    <w:basedOn w:val="88"/>
    <w:semiHidden/>
    <w:unhideWhenUsed/>
    <w:uiPriority w:val="67"/>
    <w:tblPr>
      <w:tblBorders>
        <w:top w:val="single" w:color="3F3F3F" w:themeColor="text1" w:themeTint="BF" w:sz="8" w:space="0"/>
        <w:left w:val="single" w:color="3F3F3F" w:themeColor="text1" w:themeTint="BF" w:sz="8" w:space="0"/>
        <w:bottom w:val="single" w:color="3F3F3F" w:themeColor="text1" w:themeTint="BF" w:sz="8" w:space="0"/>
        <w:right w:val="single" w:color="3F3F3F" w:themeColor="text1" w:themeTint="BF" w:sz="8" w:space="0"/>
        <w:insideH w:val="single" w:color="3F3F3F" w:themeColor="text1" w:themeTint="BF" w:sz="8" w:space="0"/>
        <w:insideV w:val="single" w:color="3F3F3F" w:themeColor="text1" w:themeTint="BF" w:sz="8" w:space="0"/>
      </w:tblBorders>
    </w:tblPr>
    <w:tcPr>
      <w:shd w:val="clear" w:color="auto" w:fill="BFBFBF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3F3F3F" w:themeColor="tex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183">
    <w:name w:val="Medium Grid 1 Accent 1"/>
    <w:basedOn w:val="88"/>
    <w:semiHidden/>
    <w:unhideWhenUsed/>
    <w:uiPriority w:val="67"/>
    <w:tblPr>
      <w:tblBorders>
        <w:top w:val="single" w:color="AEC8DD" w:themeColor="accent1" w:themeTint="BF" w:sz="8" w:space="0"/>
        <w:left w:val="single" w:color="AEC8DD" w:themeColor="accent1" w:themeTint="BF" w:sz="8" w:space="0"/>
        <w:bottom w:val="single" w:color="AEC8DD" w:themeColor="accent1" w:themeTint="BF" w:sz="8" w:space="0"/>
        <w:right w:val="single" w:color="AEC8DD" w:themeColor="accent1" w:themeTint="BF" w:sz="8" w:space="0"/>
        <w:insideH w:val="single" w:color="AEC8DD" w:themeColor="accent1" w:themeTint="BF" w:sz="8" w:space="0"/>
        <w:insideV w:val="single" w:color="AEC8DD" w:themeColor="accent1" w:themeTint="BF" w:sz="8" w:space="0"/>
      </w:tblBorders>
    </w:tblPr>
    <w:tcPr>
      <w:shd w:val="clear" w:color="auto" w:fill="E4ECF3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AEC8DD" w:themeColor="accent1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9DAE8" w:themeFill="accent1" w:themeFillTint="7F"/>
      </w:tcPr>
    </w:tblStylePr>
    <w:tblStylePr w:type="band1Horz">
      <w:tblPr/>
      <w:tcPr>
        <w:shd w:val="clear" w:color="auto" w:fill="C9DAE8" w:themeFill="accent1" w:themeFillTint="7F"/>
      </w:tcPr>
    </w:tblStylePr>
  </w:style>
  <w:style w:type="table" w:styleId="184">
    <w:name w:val="Medium Grid 1 Accent 2"/>
    <w:basedOn w:val="88"/>
    <w:semiHidden/>
    <w:unhideWhenUsed/>
    <w:uiPriority w:val="67"/>
    <w:tblPr>
      <w:tblBorders>
        <w:top w:val="single" w:color="E59F75" w:themeColor="accent2" w:themeTint="BF" w:sz="8" w:space="0"/>
        <w:left w:val="single" w:color="E59F75" w:themeColor="accent2" w:themeTint="BF" w:sz="8" w:space="0"/>
        <w:bottom w:val="single" w:color="E59F75" w:themeColor="accent2" w:themeTint="BF" w:sz="8" w:space="0"/>
        <w:right w:val="single" w:color="E59F75" w:themeColor="accent2" w:themeTint="BF" w:sz="8" w:space="0"/>
        <w:insideH w:val="single" w:color="E59F75" w:themeColor="accent2" w:themeTint="BF" w:sz="8" w:space="0"/>
        <w:insideV w:val="single" w:color="E59F75" w:themeColor="accent2" w:themeTint="BF" w:sz="8" w:space="0"/>
      </w:tblBorders>
    </w:tblPr>
    <w:tcPr>
      <w:shd w:val="clear" w:color="auto" w:fill="F6DFD1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E59F75" w:themeColor="accent2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EBFA3" w:themeFill="accent2" w:themeFillTint="7F"/>
      </w:tcPr>
    </w:tblStylePr>
    <w:tblStylePr w:type="band1Horz">
      <w:tblPr/>
      <w:tcPr>
        <w:shd w:val="clear" w:color="auto" w:fill="EEBFA3" w:themeFill="accent2" w:themeFillTint="7F"/>
      </w:tcPr>
    </w:tblStylePr>
  </w:style>
  <w:style w:type="table" w:styleId="185">
    <w:name w:val="Medium Grid 1 Accent 3"/>
    <w:basedOn w:val="88"/>
    <w:semiHidden/>
    <w:unhideWhenUsed/>
    <w:uiPriority w:val="67"/>
    <w:tblPr>
      <w:tblBorders>
        <w:top w:val="single" w:color="BBC0A0" w:themeColor="accent3" w:themeTint="BF" w:sz="8" w:space="0"/>
        <w:left w:val="single" w:color="BBC0A0" w:themeColor="accent3" w:themeTint="BF" w:sz="8" w:space="0"/>
        <w:bottom w:val="single" w:color="BBC0A0" w:themeColor="accent3" w:themeTint="BF" w:sz="8" w:space="0"/>
        <w:right w:val="single" w:color="BBC0A0" w:themeColor="accent3" w:themeTint="BF" w:sz="8" w:space="0"/>
        <w:insideH w:val="single" w:color="BBC0A0" w:themeColor="accent3" w:themeTint="BF" w:sz="8" w:space="0"/>
        <w:insideV w:val="single" w:color="BBC0A0" w:themeColor="accent3" w:themeTint="BF" w:sz="8" w:space="0"/>
      </w:tblBorders>
    </w:tblPr>
    <w:tcPr>
      <w:shd w:val="clear" w:color="auto" w:fill="E8EADF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BC0A0" w:themeColor="accent3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5C0" w:themeFill="accent3" w:themeFillTint="7F"/>
      </w:tcPr>
    </w:tblStylePr>
    <w:tblStylePr w:type="band1Horz">
      <w:tblPr/>
      <w:tcPr>
        <w:shd w:val="clear" w:color="auto" w:fill="D2D5C0" w:themeFill="accent3" w:themeFillTint="7F"/>
      </w:tcPr>
    </w:tblStylePr>
  </w:style>
  <w:style w:type="table" w:styleId="186">
    <w:name w:val="Medium Grid 1 Accent 4"/>
    <w:basedOn w:val="88"/>
    <w:semiHidden/>
    <w:unhideWhenUsed/>
    <w:uiPriority w:val="67"/>
    <w:tblPr>
      <w:tblBorders>
        <w:top w:val="single" w:color="E1C584" w:themeColor="accent4" w:themeTint="BF" w:sz="8" w:space="0"/>
        <w:left w:val="single" w:color="E1C584" w:themeColor="accent4" w:themeTint="BF" w:sz="8" w:space="0"/>
        <w:bottom w:val="single" w:color="E1C584" w:themeColor="accent4" w:themeTint="BF" w:sz="8" w:space="0"/>
        <w:right w:val="single" w:color="E1C584" w:themeColor="accent4" w:themeTint="BF" w:sz="8" w:space="0"/>
        <w:insideH w:val="single" w:color="E1C584" w:themeColor="accent4" w:themeTint="BF" w:sz="8" w:space="0"/>
        <w:insideV w:val="single" w:color="E1C584" w:themeColor="accent4" w:themeTint="BF" w:sz="8" w:space="0"/>
      </w:tblBorders>
    </w:tblPr>
    <w:tcPr>
      <w:shd w:val="clear" w:color="auto" w:fill="F5EBD6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E1C584" w:themeColor="accent4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BD8AD" w:themeFill="accent4" w:themeFillTint="7F"/>
      </w:tcPr>
    </w:tblStylePr>
    <w:tblStylePr w:type="band1Horz">
      <w:tblPr/>
      <w:tcPr>
        <w:shd w:val="clear" w:color="auto" w:fill="EBD8AD" w:themeFill="accent4" w:themeFillTint="7F"/>
      </w:tcPr>
    </w:tblStylePr>
  </w:style>
  <w:style w:type="table" w:styleId="187">
    <w:name w:val="Medium Grid 1 Accent 5"/>
    <w:basedOn w:val="88"/>
    <w:semiHidden/>
    <w:unhideWhenUsed/>
    <w:uiPriority w:val="67"/>
    <w:tblPr>
      <w:tblBorders>
        <w:top w:val="single" w:color="9CBDB5" w:themeColor="accent5" w:themeTint="BF" w:sz="8" w:space="0"/>
        <w:left w:val="single" w:color="9CBDB5" w:themeColor="accent5" w:themeTint="BF" w:sz="8" w:space="0"/>
        <w:bottom w:val="single" w:color="9CBDB5" w:themeColor="accent5" w:themeTint="BF" w:sz="8" w:space="0"/>
        <w:right w:val="single" w:color="9CBDB5" w:themeColor="accent5" w:themeTint="BF" w:sz="8" w:space="0"/>
        <w:insideH w:val="single" w:color="9CBDB5" w:themeColor="accent5" w:themeTint="BF" w:sz="8" w:space="0"/>
        <w:insideV w:val="single" w:color="9CBDB5" w:themeColor="accent5" w:themeTint="BF" w:sz="8" w:space="0"/>
      </w:tblBorders>
    </w:tblPr>
    <w:tcPr>
      <w:shd w:val="clear" w:color="auto" w:fill="DEE9E6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9CBDB5" w:themeColor="accent5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D3CE" w:themeFill="accent5" w:themeFillTint="7F"/>
      </w:tcPr>
    </w:tblStylePr>
    <w:tblStylePr w:type="band1Horz">
      <w:tblPr/>
      <w:tcPr>
        <w:shd w:val="clear" w:color="auto" w:fill="BDD3CE" w:themeFill="accent5" w:themeFillTint="7F"/>
      </w:tcPr>
    </w:tblStylePr>
  </w:style>
  <w:style w:type="table" w:styleId="188">
    <w:name w:val="Medium Grid 1 Accent 6"/>
    <w:basedOn w:val="88"/>
    <w:semiHidden/>
    <w:unhideWhenUsed/>
    <w:uiPriority w:val="67"/>
    <w:tblPr>
      <w:tblBorders>
        <w:top w:val="single" w:color="B0A8A8" w:themeColor="accent6" w:themeTint="BF" w:sz="8" w:space="0"/>
        <w:left w:val="single" w:color="B0A8A8" w:themeColor="accent6" w:themeTint="BF" w:sz="8" w:space="0"/>
        <w:bottom w:val="single" w:color="B0A8A8" w:themeColor="accent6" w:themeTint="BF" w:sz="8" w:space="0"/>
        <w:right w:val="single" w:color="B0A8A8" w:themeColor="accent6" w:themeTint="BF" w:sz="8" w:space="0"/>
        <w:insideH w:val="single" w:color="B0A8A8" w:themeColor="accent6" w:themeTint="BF" w:sz="8" w:space="0"/>
        <w:insideV w:val="single" w:color="B0A8A8" w:themeColor="accent6" w:themeTint="BF" w:sz="8" w:space="0"/>
      </w:tblBorders>
    </w:tblPr>
    <w:tcPr>
      <w:shd w:val="clear" w:color="auto" w:fill="E5E2E2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color="B0A8A8" w:themeColor="accent6" w:themeTint="BF" w:sz="1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C5C5" w:themeFill="accent6" w:themeFillTint="7F"/>
      </w:tcPr>
    </w:tblStylePr>
    <w:tblStylePr w:type="band1Horz">
      <w:tblPr/>
      <w:tcPr>
        <w:shd w:val="clear" w:color="auto" w:fill="CAC5C5" w:themeFill="accent6" w:themeFillTint="7F"/>
      </w:tcPr>
    </w:tblStylePr>
  </w:style>
  <w:style w:type="table" w:styleId="189">
    <w:name w:val="Medium Grid 2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8" w:space="0"/>
        <w:left w:val="single" w:color="000000" w:themeColor="text1" w:sz="8" w:space="0"/>
        <w:bottom w:val="single" w:color="000000" w:themeColor="text1" w:sz="8" w:space="0"/>
        <w:right w:val="single" w:color="000000" w:themeColor="text1" w:sz="8" w:space="0"/>
        <w:insideH w:val="single" w:color="000000" w:themeColor="text1" w:sz="8" w:space="0"/>
        <w:insideV w:val="single" w:color="000000" w:themeColor="text1" w:sz="8" w:space="0"/>
      </w:tblBorders>
    </w:tblPr>
    <w:tcPr>
      <w:shd w:val="clear" w:color="auto" w:fill="BFBFBF" w:themeFill="tex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5E5E5" w:themeFill="tex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7F7F7F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0">
    <w:name w:val="Medium Grid 2 Accent 1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4B6D2" w:themeColor="accent1" w:sz="8" w:space="0"/>
        <w:left w:val="single" w:color="94B6D2" w:themeColor="accent1" w:sz="8" w:space="0"/>
        <w:bottom w:val="single" w:color="94B6D2" w:themeColor="accent1" w:sz="8" w:space="0"/>
        <w:right w:val="single" w:color="94B6D2" w:themeColor="accent1" w:sz="8" w:space="0"/>
        <w:insideH w:val="single" w:color="94B6D2" w:themeColor="accent1" w:sz="8" w:space="0"/>
        <w:insideV w:val="single" w:color="94B6D2" w:themeColor="accent1" w:sz="8" w:space="0"/>
      </w:tblBorders>
    </w:tblPr>
    <w:tcPr>
      <w:shd w:val="clear" w:color="auto" w:fill="E4ECF3" w:themeFill="accent1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4F7FA" w:themeFill="accent1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9F0F5" w:themeFill="accent1" w:themeFillTint="33"/>
      </w:tcPr>
    </w:tblStylePr>
    <w:tblStylePr w:type="band1Vert">
      <w:tblPr/>
      <w:tcPr>
        <w:shd w:val="clear" w:color="auto" w:fill="C9DAE8" w:themeFill="accent1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9DAE8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1">
    <w:name w:val="Medium Grid 2 Accent 2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DD8047" w:themeColor="accent2" w:sz="8" w:space="0"/>
        <w:left w:val="single" w:color="DD8047" w:themeColor="accent2" w:sz="8" w:space="0"/>
        <w:bottom w:val="single" w:color="DD8047" w:themeColor="accent2" w:sz="8" w:space="0"/>
        <w:right w:val="single" w:color="DD8047" w:themeColor="accent2" w:sz="8" w:space="0"/>
        <w:insideH w:val="single" w:color="DD8047" w:themeColor="accent2" w:sz="8" w:space="0"/>
        <w:insideV w:val="single" w:color="DD8047" w:themeColor="accent2" w:sz="8" w:space="0"/>
      </w:tblBorders>
    </w:tblPr>
    <w:tcPr>
      <w:shd w:val="clear" w:color="auto" w:fill="F6DFD1" w:themeFill="accent2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F2EC" w:themeFill="accent2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8E5DA" w:themeFill="accent2" w:themeFillTint="33"/>
      </w:tcPr>
    </w:tblStylePr>
    <w:tblStylePr w:type="band1Vert">
      <w:tblPr/>
      <w:tcPr>
        <w:shd w:val="clear" w:color="auto" w:fill="EEBFA3" w:themeFill="accent2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EEBFA3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2">
    <w:name w:val="Medium Grid 2 Accent 3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A5AB81" w:themeColor="accent3" w:sz="8" w:space="0"/>
        <w:left w:val="single" w:color="A5AB81" w:themeColor="accent3" w:sz="8" w:space="0"/>
        <w:bottom w:val="single" w:color="A5AB81" w:themeColor="accent3" w:sz="8" w:space="0"/>
        <w:right w:val="single" w:color="A5AB81" w:themeColor="accent3" w:sz="8" w:space="0"/>
        <w:insideH w:val="single" w:color="A5AB81" w:themeColor="accent3" w:sz="8" w:space="0"/>
        <w:insideV w:val="single" w:color="A5AB81" w:themeColor="accent3" w:sz="8" w:space="0"/>
      </w:tblBorders>
    </w:tblPr>
    <w:tcPr>
      <w:shd w:val="clear" w:color="auto" w:fill="E8EADF" w:themeFill="accent3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6F6F2" w:themeFill="accent3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EEE5" w:themeFill="accent3" w:themeFillTint="33"/>
      </w:tcPr>
    </w:tblStylePr>
    <w:tblStylePr w:type="band1Vert">
      <w:tblPr/>
      <w:tcPr>
        <w:shd w:val="clear" w:color="auto" w:fill="D2D5C0" w:themeFill="accent3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D2D5C0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3">
    <w:name w:val="Medium Grid 2 Accent 4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D8B25C" w:themeColor="accent4" w:sz="8" w:space="0"/>
        <w:left w:val="single" w:color="D8B25C" w:themeColor="accent4" w:sz="8" w:space="0"/>
        <w:bottom w:val="single" w:color="D8B25C" w:themeColor="accent4" w:sz="8" w:space="0"/>
        <w:right w:val="single" w:color="D8B25C" w:themeColor="accent4" w:sz="8" w:space="0"/>
        <w:insideH w:val="single" w:color="D8B25C" w:themeColor="accent4" w:sz="8" w:space="0"/>
        <w:insideV w:val="single" w:color="D8B25C" w:themeColor="accent4" w:sz="8" w:space="0"/>
      </w:tblBorders>
    </w:tblPr>
    <w:tcPr>
      <w:shd w:val="clear" w:color="auto" w:fill="F5EBD6" w:themeFill="accent4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BF7EF" w:themeFill="accent4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EFDE" w:themeFill="accent4" w:themeFillTint="33"/>
      </w:tcPr>
    </w:tblStylePr>
    <w:tblStylePr w:type="band1Vert">
      <w:tblPr/>
      <w:tcPr>
        <w:shd w:val="clear" w:color="auto" w:fill="EBD8AD" w:themeFill="accent4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EBD8AD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4">
    <w:name w:val="Medium Grid 2 Accent 5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7BA79D" w:themeColor="accent5" w:sz="8" w:space="0"/>
        <w:left w:val="single" w:color="7BA79D" w:themeColor="accent5" w:sz="8" w:space="0"/>
        <w:bottom w:val="single" w:color="7BA79D" w:themeColor="accent5" w:sz="8" w:space="0"/>
        <w:right w:val="single" w:color="7BA79D" w:themeColor="accent5" w:sz="8" w:space="0"/>
        <w:insideH w:val="single" w:color="7BA79D" w:themeColor="accent5" w:sz="8" w:space="0"/>
        <w:insideV w:val="single" w:color="7BA79D" w:themeColor="accent5" w:sz="8" w:space="0"/>
      </w:tblBorders>
    </w:tblPr>
    <w:tcPr>
      <w:shd w:val="clear" w:color="auto" w:fill="DEE9E6" w:themeFill="accent5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2F6F5" w:themeFill="accent5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4EDEB" w:themeFill="accent5" w:themeFillTint="33"/>
      </w:tcPr>
    </w:tblStylePr>
    <w:tblStylePr w:type="band1Vert">
      <w:tblPr/>
      <w:tcPr>
        <w:shd w:val="clear" w:color="auto" w:fill="BDD3CE" w:themeFill="accent5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BDD3CE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5">
    <w:name w:val="Medium Grid 2 Accent 6"/>
    <w:basedOn w:val="88"/>
    <w:semiHidden/>
    <w:unhideWhenUsed/>
    <w:uiPriority w:val="68"/>
    <w:rPr>
      <w:rFonts w:cstheme="majorBidi"/>
      <w:color w:val="000000" w:themeColor="text1"/>
      <w14:textFill>
        <w14:solidFill>
          <w14:schemeClr w14:val="tx1"/>
        </w14:solidFill>
      </w14:textFill>
    </w:rPr>
    <w:tblPr>
      <w:tblBorders>
        <w:top w:val="single" w:color="968C8C" w:themeColor="accent6" w:sz="8" w:space="0"/>
        <w:left w:val="single" w:color="968C8C" w:themeColor="accent6" w:sz="8" w:space="0"/>
        <w:bottom w:val="single" w:color="968C8C" w:themeColor="accent6" w:sz="8" w:space="0"/>
        <w:right w:val="single" w:color="968C8C" w:themeColor="accent6" w:sz="8" w:space="0"/>
        <w:insideH w:val="single" w:color="968C8C" w:themeColor="accent6" w:sz="8" w:space="0"/>
        <w:insideV w:val="single" w:color="968C8C" w:themeColor="accent6" w:sz="8" w:space="0"/>
      </w:tblBorders>
    </w:tblPr>
    <w:tcPr>
      <w:shd w:val="clear" w:color="auto" w:fill="E5E2E2" w:themeFill="accent6" w:themeFillTint="3F"/>
    </w:tcPr>
    <w:tblStylePr w:type="fir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4F3F3" w:themeFill="accent6" w:themeFillTint="19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single" w:color="000000" w:themeColor="text1" w:sz="12" w:space="0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  <w14:textFill>
          <w14:solidFill>
            <w14:schemeClr w14:val="tx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9E7E7" w:themeFill="accent6" w:themeFillTint="33"/>
      </w:tcPr>
    </w:tblStylePr>
    <w:tblStylePr w:type="band1Vert">
      <w:tblPr/>
      <w:tcPr>
        <w:shd w:val="clear" w:color="auto" w:fill="CAC5C5" w:themeFill="accent6" w:themeFillTint="7F"/>
      </w:tcPr>
    </w:tblStylePr>
    <w:tblStylePr w:type="band1Horz">
      <w:tblPr/>
      <w:tcPr>
        <w:tcBorders>
          <w:insideH w:val="single" w:sz="6" w:space="0"/>
          <w:insideV w:val="single" w:sz="6" w:space="0"/>
        </w:tcBorders>
        <w:shd w:val="clear" w:color="auto" w:fill="CAC5C5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196">
    <w:name w:val="Medium Grid 3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BFBFBF" w:themeFill="tex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7F7F7F" w:themeFill="tex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7F7F7F" w:themeFill="text1" w:themeFillTint="7F"/>
      </w:tcPr>
    </w:tblStylePr>
  </w:style>
  <w:style w:type="table" w:styleId="197">
    <w:name w:val="Medium Grid 3 Accent 1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4ECF3" w:themeFill="accent1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4B6D2" w:themeFill="accent1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4B6D2" w:themeFill="accent1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4B6D2" w:themeFill="accent1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4B6D2" w:themeFill="accent1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9DAE8" w:themeFill="accent1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9DAE8" w:themeFill="accent1" w:themeFillTint="7F"/>
      </w:tcPr>
    </w:tblStylePr>
  </w:style>
  <w:style w:type="table" w:styleId="198">
    <w:name w:val="Medium Grid 3 Accent 2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6DFD1" w:themeFill="accent2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DD8047" w:themeFill="accent2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DD8047" w:themeFill="accent2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DD8047" w:themeFill="accent2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DD8047" w:themeFill="accent2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EEBFA3" w:themeFill="accent2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EEBFA3" w:themeFill="accent2" w:themeFillTint="7F"/>
      </w:tcPr>
    </w:tblStylePr>
  </w:style>
  <w:style w:type="table" w:styleId="199">
    <w:name w:val="Medium Grid 3 Accent 3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8EADF" w:themeFill="accent3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A5AB81" w:themeFill="accent3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A5AB81" w:themeFill="accent3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A5AB81" w:themeFill="accent3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A5AB81" w:themeFill="accent3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D2D5C0" w:themeFill="accent3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D2D5C0" w:themeFill="accent3" w:themeFillTint="7F"/>
      </w:tcPr>
    </w:tblStylePr>
  </w:style>
  <w:style w:type="table" w:styleId="200">
    <w:name w:val="Medium Grid 3 Accent 4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F5EBD6" w:themeFill="accent4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D8B25C" w:themeFill="accent4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D8B25C" w:themeFill="accent4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D8B25C" w:themeFill="accent4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D8B25C" w:themeFill="accent4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EBD8AD" w:themeFill="accent4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EBD8AD" w:themeFill="accent4" w:themeFillTint="7F"/>
      </w:tcPr>
    </w:tblStylePr>
  </w:style>
  <w:style w:type="table" w:styleId="201">
    <w:name w:val="Medium Grid 3 Accent 5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DEE9E6" w:themeFill="accent5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7BA79D" w:themeFill="accent5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7BA79D" w:themeFill="accent5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7BA79D" w:themeFill="accent5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7BA79D" w:themeFill="accent5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BDD3CE" w:themeFill="accent5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BDD3CE" w:themeFill="accent5" w:themeFillTint="7F"/>
      </w:tcPr>
    </w:tblStylePr>
  </w:style>
  <w:style w:type="table" w:styleId="202">
    <w:name w:val="Medium Grid 3 Accent 6"/>
    <w:basedOn w:val="88"/>
    <w:semiHidden/>
    <w:unhideWhenUsed/>
    <w:uiPriority w:val="69"/>
    <w:tblPr>
      <w:tblBorders>
        <w:top w:val="single" w:color="FFFFFF" w:themeColor="background1" w:sz="8" w:space="0"/>
        <w:left w:val="single" w:color="FFFFFF" w:themeColor="background1" w:sz="8" w:space="0"/>
        <w:bottom w:val="single" w:color="FFFFFF" w:themeColor="background1" w:sz="8" w:space="0"/>
        <w:right w:val="single" w:color="FFFFFF" w:themeColor="background1" w:sz="8" w:space="0"/>
        <w:insideH w:val="single" w:color="FFFFFF" w:themeColor="background1" w:sz="6" w:space="0"/>
        <w:insideV w:val="single" w:color="FFFFFF" w:themeColor="background1" w:sz="6" w:space="0"/>
      </w:tblBorders>
    </w:tblPr>
    <w:tcPr>
      <w:shd w:val="clear" w:color="auto" w:fill="E5E2E2" w:themeFill="accent6" w:themeFillTint="3F"/>
    </w:tcPr>
    <w:tblStylePr w:type="fir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24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68C8C" w:themeFill="accent6"/>
      </w:tcPr>
    </w:tblStylePr>
    <w:tblStylePr w:type="lastRow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24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single" w:sz="8" w:space="0"/>
        </w:tcBorders>
        <w:shd w:val="clear" w:color="auto" w:fill="968C8C" w:themeFill="accent6"/>
      </w:tcPr>
    </w:tblStylePr>
    <w:tblStylePr w:type="fir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left w:val="single" w:color="FFFFFF" w:themeColor="background1" w:sz="8" w:space="0"/>
          <w:right w:val="single" w:color="FFFFFF" w:themeColor="background1" w:sz="24" w:space="0"/>
          <w:insideH w:val="nil"/>
          <w:insideV w:val="nil"/>
        </w:tcBorders>
        <w:shd w:val="clear" w:color="auto" w:fill="968C8C" w:themeFill="accent6"/>
      </w:tcPr>
    </w:tblStylePr>
    <w:tblStylePr w:type="lastCol">
      <w:rPr>
        <w:b/>
        <w:bCs/>
        <w:i w:val="0"/>
        <w:iCs w:val="0"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single" w:color="FFFFFF" w:themeColor="background1" w:sz="24" w:space="0"/>
          <w:bottom w:val="nil"/>
          <w:right w:val="nil"/>
          <w:insideH w:val="nil"/>
          <w:insideV w:val="nil"/>
        </w:tcBorders>
        <w:shd w:val="clear" w:color="auto" w:fill="968C8C" w:themeFill="accent6"/>
      </w:tcPr>
    </w:tblStylePr>
    <w:tblStylePr w:type="band1Vert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nil"/>
          <w:insideV w:val="nil"/>
        </w:tcBorders>
        <w:shd w:val="clear" w:color="auto" w:fill="CAC5C5" w:themeFill="accent6" w:themeFillTint="7F"/>
      </w:tcPr>
    </w:tblStylePr>
    <w:tblStylePr w:type="band1Horz">
      <w:tblPr/>
      <w:tcPr>
        <w:tcBorders>
          <w:top w:val="single" w:color="FFFFFF" w:themeColor="background1" w:sz="8" w:space="0"/>
          <w:left w:val="single" w:color="FFFFFF" w:themeColor="background1" w:sz="8" w:space="0"/>
          <w:bottom w:val="single" w:color="FFFFFF" w:themeColor="background1" w:sz="8" w:space="0"/>
          <w:right w:val="single" w:color="FFFFFF" w:themeColor="background1" w:sz="8" w:space="0"/>
          <w:insideH w:val="single" w:sz="8" w:space="0"/>
          <w:insideV w:val="single" w:sz="8" w:space="0"/>
        </w:tcBorders>
        <w:shd w:val="clear" w:color="auto" w:fill="CAC5C5" w:themeFill="accent6" w:themeFillTint="7F"/>
      </w:tcPr>
    </w:tblStylePr>
  </w:style>
  <w:style w:type="table" w:styleId="203">
    <w:name w:val="Dark List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204">
    <w:name w:val="Dark List Accent 1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94B6D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45C7D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48AB7" w:themeFill="accent1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48AB7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48AB7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48AB7" w:themeFill="accent1" w:themeFillShade="BF"/>
      </w:tcPr>
    </w:tblStylePr>
  </w:style>
  <w:style w:type="table" w:styleId="205">
    <w:name w:val="Dark List Accent 2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DD8047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7A3C16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B85B22" w:themeFill="accent2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B85B2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5B2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5B22" w:themeFill="accent2" w:themeFillShade="BF"/>
      </w:tcPr>
    </w:tblStylePr>
  </w:style>
  <w:style w:type="table" w:styleId="206">
    <w:name w:val="Dark List Accent 3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A5AB81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55593B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808659" w:themeFill="accent3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808659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8659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8659" w:themeFill="accent3" w:themeFillShade="BF"/>
      </w:tcPr>
    </w:tblStylePr>
  </w:style>
  <w:style w:type="table" w:styleId="207">
    <w:name w:val="Dark List Accent 4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D8B25C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7B5E1D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BA8E2C" w:themeFill="accent4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BA8E2C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A8E2C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A8E2C" w:themeFill="accent4" w:themeFillShade="BF"/>
      </w:tcPr>
    </w:tblStylePr>
  </w:style>
  <w:style w:type="table" w:styleId="208">
    <w:name w:val="Dark List Accent 5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7BA79D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395650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568278" w:themeFill="accent5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568278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8278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8278" w:themeFill="accent5" w:themeFillShade="BF"/>
      </w:tcPr>
    </w:tblStylePr>
  </w:style>
  <w:style w:type="table" w:styleId="209">
    <w:name w:val="Dark List Accent 6"/>
    <w:basedOn w:val="88"/>
    <w:semiHidden/>
    <w:unhideWhenUsed/>
    <w:uiPriority w:val="70"/>
    <w:rPr>
      <w:color w:val="FFFFFF" w:themeColor="background1"/>
      <w14:textFill>
        <w14:solidFill>
          <w14:schemeClr w14:val="bg1"/>
        </w14:solidFill>
      </w14:textFill>
    </w:rPr>
    <w:tblPr>
      <w:tblStyleRowBandSize w:val="1"/>
      <w:tblStyleColBandSize w:val="1"/>
    </w:tblPr>
    <w:tcPr>
      <w:shd w:val="clear" w:color="auto" w:fill="968C8C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color="FFFFFF" w:themeColor="background1" w:sz="18" w:space="0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color="FFFFFF" w:themeColor="background1" w:sz="18" w:space="0"/>
          <w:left w:val="nil"/>
          <w:bottom w:val="nil"/>
          <w:right w:val="nil"/>
          <w:insideH w:val="nil"/>
          <w:insideV w:val="nil"/>
        </w:tcBorders>
        <w:shd w:val="clear" w:color="auto" w:fill="4B4444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themeColor="background1" w:sz="18" w:space="0"/>
          <w:insideH w:val="nil"/>
          <w:insideV w:val="nil"/>
        </w:tcBorders>
        <w:shd w:val="clear" w:color="auto" w:fill="716767" w:themeFill="accent6" w:themeFillShade="BF"/>
      </w:tcPr>
    </w:tblStylePr>
    <w:tblStylePr w:type="lastCol">
      <w:tblPr/>
      <w:tcPr>
        <w:tcBorders>
          <w:top w:val="nil"/>
          <w:left w:val="single" w:color="FFFFFF" w:themeColor="background1" w:sz="18" w:space="0"/>
          <w:bottom w:val="nil"/>
          <w:right w:val="nil"/>
          <w:insideH w:val="nil"/>
          <w:insideV w:val="nil"/>
        </w:tcBorders>
        <w:shd w:val="clear" w:color="auto" w:fill="71676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676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16767" w:themeFill="accent6" w:themeFillShade="BF"/>
      </w:tcPr>
    </w:tblStylePr>
  </w:style>
  <w:style w:type="table" w:styleId="210">
    <w:name w:val="Colorful Shading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DD8047" w:themeColor="accent2" w:sz="2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5E5E5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DD8047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7F7F7F" w:themeFill="tex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1">
    <w:name w:val="Colorful Shading Accent 1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DD8047" w:themeColor="accent2" w:sz="24" w:space="0"/>
        <w:left w:val="single" w:color="94B6D2" w:themeColor="accent1" w:sz="4" w:space="0"/>
        <w:bottom w:val="single" w:color="94B6D2" w:themeColor="accent1" w:sz="4" w:space="0"/>
        <w:right w:val="single" w:color="94B6D2" w:themeColor="accent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4F7F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DD8047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3F6F97" w:themeFill="accent1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3F6F97" w:themeFill="accent1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F6F97" w:themeFill="accent1" w:themeFillShade="99"/>
      </w:tcPr>
    </w:tblStylePr>
    <w:tblStylePr w:type="band1Vert">
      <w:tblPr/>
      <w:tcPr>
        <w:shd w:val="clear" w:color="auto" w:fill="D4E1EC" w:themeFill="accent1" w:themeFillTint="66"/>
      </w:tcPr>
    </w:tblStylePr>
    <w:tblStylePr w:type="band1Horz">
      <w:tblPr/>
      <w:tcPr>
        <w:shd w:val="clear" w:color="auto" w:fill="C9DAE8" w:themeFill="accent1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2">
    <w:name w:val="Colorful Shading Accent 2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DD8047" w:themeColor="accent2" w:sz="24" w:space="0"/>
        <w:left w:val="single" w:color="DD8047" w:themeColor="accent2" w:sz="4" w:space="0"/>
        <w:bottom w:val="single" w:color="DD8047" w:themeColor="accent2" w:sz="4" w:space="0"/>
        <w:right w:val="single" w:color="DD8047" w:themeColor="accent2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BF2EC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DD8047" w:themeColor="accent2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93491B" w:themeFill="accent2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93491B" w:themeFill="accent2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3491B" w:themeFill="accent2" w:themeFillShade="99"/>
      </w:tcPr>
    </w:tblStylePr>
    <w:tblStylePr w:type="band1Vert">
      <w:tblPr/>
      <w:tcPr>
        <w:shd w:val="clear" w:color="auto" w:fill="F1CCB5" w:themeFill="accent2" w:themeFillTint="66"/>
      </w:tcPr>
    </w:tblStylePr>
    <w:tblStylePr w:type="band1Horz">
      <w:tblPr/>
      <w:tcPr>
        <w:shd w:val="clear" w:color="auto" w:fill="EEBFA3" w:themeFill="accent2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3">
    <w:name w:val="Colorful Shading Accent 3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D8B25C" w:themeColor="accent4" w:sz="24" w:space="0"/>
        <w:left w:val="single" w:color="A5AB81" w:themeColor="accent3" w:sz="4" w:space="0"/>
        <w:bottom w:val="single" w:color="A5AB81" w:themeColor="accent3" w:sz="4" w:space="0"/>
        <w:right w:val="single" w:color="A5AB81" w:themeColor="accent3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6F6F2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D8B25C" w:themeColor="accent4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666B47" w:themeFill="accent3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666B47" w:themeFill="accent3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66B47" w:themeFill="accent3" w:themeFillShade="99"/>
      </w:tcPr>
    </w:tblStylePr>
    <w:tblStylePr w:type="band1Vert">
      <w:tblPr/>
      <w:tcPr>
        <w:shd w:val="clear" w:color="auto" w:fill="DADDCC" w:themeFill="accent3" w:themeFillTint="66"/>
      </w:tcPr>
    </w:tblStylePr>
    <w:tblStylePr w:type="band1Horz">
      <w:tblPr/>
      <w:tcPr>
        <w:shd w:val="clear" w:color="auto" w:fill="D2D5C0" w:themeFill="accent3" w:themeFillTint="7F"/>
      </w:tcPr>
    </w:tblStylePr>
  </w:style>
  <w:style w:type="table" w:styleId="214">
    <w:name w:val="Colorful Shading Accent 4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A5AB81" w:themeColor="accent3" w:sz="24" w:space="0"/>
        <w:left w:val="single" w:color="D8B25C" w:themeColor="accent4" w:sz="4" w:space="0"/>
        <w:bottom w:val="single" w:color="D8B25C" w:themeColor="accent4" w:sz="4" w:space="0"/>
        <w:right w:val="single" w:color="D8B25C" w:themeColor="accent4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BF7EF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A5AB81" w:themeColor="accent3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957223" w:themeFill="accent4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957223" w:themeFill="accent4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57223" w:themeFill="accent4" w:themeFillShade="99"/>
      </w:tcPr>
    </w:tblStylePr>
    <w:tblStylePr w:type="band1Vert">
      <w:tblPr/>
      <w:tcPr>
        <w:shd w:val="clear" w:color="auto" w:fill="EFE0BD" w:themeFill="accent4" w:themeFillTint="66"/>
      </w:tcPr>
    </w:tblStylePr>
    <w:tblStylePr w:type="band1Horz">
      <w:tblPr/>
      <w:tcPr>
        <w:shd w:val="clear" w:color="auto" w:fill="EBD8AD" w:themeFill="accent4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5">
    <w:name w:val="Colorful Shading Accent 5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968C8C" w:themeColor="accent6" w:sz="24" w:space="0"/>
        <w:left w:val="single" w:color="7BA79D" w:themeColor="accent5" w:sz="4" w:space="0"/>
        <w:bottom w:val="single" w:color="7BA79D" w:themeColor="accent5" w:sz="4" w:space="0"/>
        <w:right w:val="single" w:color="7BA79D" w:themeColor="accent5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2F6F5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968C8C" w:themeColor="accent6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456860" w:themeFill="accent5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456860" w:themeFill="accent5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6860" w:themeFill="accent5" w:themeFillShade="99"/>
      </w:tcPr>
    </w:tblStylePr>
    <w:tblStylePr w:type="band1Vert">
      <w:tblPr/>
      <w:tcPr>
        <w:shd w:val="clear" w:color="auto" w:fill="CADBD7" w:themeFill="accent5" w:themeFillTint="66"/>
      </w:tcPr>
    </w:tblStylePr>
    <w:tblStylePr w:type="band1Horz">
      <w:tblPr/>
      <w:tcPr>
        <w:shd w:val="clear" w:color="auto" w:fill="BDD3CE" w:themeFill="accent5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6">
    <w:name w:val="Colorful Shading Accent 6"/>
    <w:basedOn w:val="88"/>
    <w:semiHidden/>
    <w:unhideWhenUsed/>
    <w:uiPriority w:val="7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7BA79D" w:themeColor="accent5" w:sz="24" w:space="0"/>
        <w:left w:val="single" w:color="968C8C" w:themeColor="accent6" w:sz="4" w:space="0"/>
        <w:bottom w:val="single" w:color="968C8C" w:themeColor="accent6" w:sz="4" w:space="0"/>
        <w:right w:val="single" w:color="968C8C" w:themeColor="accent6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4F3F3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color="7BA79D" w:themeColor="accent5" w:sz="24" w:space="0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single" w:color="FFFFFF" w:themeColor="background1" w:sz="6" w:space="0"/>
        </w:tcBorders>
        <w:shd w:val="clear" w:color="auto" w:fill="5A5353" w:themeFill="accent6" w:themeFillShade="99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single" w:sz="4" w:space="0"/>
          <w:insideV w:val="nil"/>
        </w:tcBorders>
        <w:shd w:val="clear" w:color="auto" w:fill="5A5353" w:themeFill="accent6" w:themeFillShade="99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A5353" w:themeFill="accent6" w:themeFillShade="99"/>
      </w:tcPr>
    </w:tblStylePr>
    <w:tblStylePr w:type="band1Vert">
      <w:tblPr/>
      <w:tcPr>
        <w:shd w:val="clear" w:color="auto" w:fill="D4D0D0" w:themeFill="accent6" w:themeFillTint="66"/>
      </w:tcPr>
    </w:tblStylePr>
    <w:tblStylePr w:type="band1Horz">
      <w:tblPr/>
      <w:tcPr>
        <w:shd w:val="clear" w:color="auto" w:fill="CAC5C5" w:themeFill="accent6" w:themeFillTint="7F"/>
      </w:tcPr>
    </w:tblStylePr>
    <w:tblStylePr w:type="neCell">
      <w:rPr>
        <w:color w:val="000000" w:themeColor="text1"/>
        <w14:textFill>
          <w14:solidFill>
            <w14:schemeClr w14:val="tx1"/>
          </w14:solidFill>
        </w14:textFill>
      </w:rPr>
    </w:tblStylePr>
    <w:tblStylePr w:type="nwCell">
      <w:rPr>
        <w:color w:val="000000" w:themeColor="text1"/>
        <w14:textFill>
          <w14:solidFill>
            <w14:schemeClr w14:val="tx1"/>
          </w14:solidFill>
        </w14:textFill>
      </w:rPr>
    </w:tblStylePr>
  </w:style>
  <w:style w:type="table" w:styleId="217">
    <w:name w:val="Colorful List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E5E5E5" w:themeFill="tex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C56124" w:themeFill="accent2" w:themeFillShade="CC"/>
      </w:tcPr>
    </w:tblStylePr>
    <w:tblStylePr w:type="lastRow">
      <w:rPr>
        <w:b/>
        <w:bCs/>
        <w:color w:val="C56224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BFBF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18">
    <w:name w:val="Colorful List Accent 1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4F7FA" w:themeFill="accent1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C56124" w:themeFill="accent2" w:themeFillShade="CC"/>
      </w:tcPr>
    </w:tblStylePr>
    <w:tblStylePr w:type="lastRow">
      <w:rPr>
        <w:b/>
        <w:bCs/>
        <w:color w:val="C56224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4ECF3" w:themeFill="accent1" w:themeFillTint="3F"/>
      </w:tcPr>
    </w:tblStylePr>
    <w:tblStylePr w:type="band1Horz">
      <w:tblPr/>
      <w:tcPr>
        <w:shd w:val="clear" w:color="auto" w:fill="E9F0F5" w:themeFill="accent1" w:themeFillTint="33"/>
      </w:tcPr>
    </w:tblStylePr>
  </w:style>
  <w:style w:type="table" w:styleId="219">
    <w:name w:val="Colorful List Accent 2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BF2EC" w:themeFill="accent2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C56124" w:themeFill="accent2" w:themeFillShade="CC"/>
      </w:tcPr>
    </w:tblStylePr>
    <w:tblStylePr w:type="lastRow">
      <w:rPr>
        <w:b/>
        <w:bCs/>
        <w:color w:val="C56224" w:themeColor="accent2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DFD1" w:themeFill="accent2" w:themeFillTint="3F"/>
      </w:tcPr>
    </w:tblStylePr>
    <w:tblStylePr w:type="band1Horz">
      <w:tblPr/>
      <w:tcPr>
        <w:shd w:val="clear" w:color="auto" w:fill="F8E5DA" w:themeFill="accent2" w:themeFillTint="33"/>
      </w:tcPr>
    </w:tblStylePr>
  </w:style>
  <w:style w:type="table" w:styleId="220">
    <w:name w:val="Colorful List Accent 3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6F6F2" w:themeFill="accent3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C6982F" w:themeFill="accent4" w:themeFillShade="CC"/>
      </w:tcPr>
    </w:tblStylePr>
    <w:tblStylePr w:type="lastRow">
      <w:rPr>
        <w:b/>
        <w:bCs/>
        <w:color w:val="C79830" w:themeColor="accent4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ADF" w:themeFill="accent3" w:themeFillTint="3F"/>
      </w:tcPr>
    </w:tblStylePr>
    <w:tblStylePr w:type="band1Horz">
      <w:tblPr/>
      <w:tcPr>
        <w:shd w:val="clear" w:color="auto" w:fill="ECEEE5" w:themeFill="accent3" w:themeFillTint="33"/>
      </w:tcPr>
    </w:tblStylePr>
  </w:style>
  <w:style w:type="table" w:styleId="221">
    <w:name w:val="Colorful List Accent 4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BF7EF" w:themeFill="accent4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898F5F" w:themeFill="accent3" w:themeFillShade="CC"/>
      </w:tcPr>
    </w:tblStylePr>
    <w:tblStylePr w:type="lastRow">
      <w:rPr>
        <w:b/>
        <w:bCs/>
        <w:color w:val="899060" w:themeColor="accent3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5EBD6" w:themeFill="accent4" w:themeFillTint="3F"/>
      </w:tcPr>
    </w:tblStylePr>
    <w:tblStylePr w:type="band1Horz">
      <w:tblPr/>
      <w:tcPr>
        <w:shd w:val="clear" w:color="auto" w:fill="F7EFDE" w:themeFill="accent4" w:themeFillTint="33"/>
      </w:tcPr>
    </w:tblStylePr>
  </w:style>
  <w:style w:type="table" w:styleId="222">
    <w:name w:val="Colorful List Accent 5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2F6F5" w:themeFill="accent5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796E6E" w:themeFill="accent6" w:themeFillShade="CC"/>
      </w:tcPr>
    </w:tblStylePr>
    <w:tblStylePr w:type="lastRow">
      <w:rPr>
        <w:b/>
        <w:bCs/>
        <w:color w:val="796F6F" w:themeColor="accent6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9E6" w:themeFill="accent5" w:themeFillTint="3F"/>
      </w:tcPr>
    </w:tblStylePr>
    <w:tblStylePr w:type="band1Horz">
      <w:tblPr/>
      <w:tcPr>
        <w:shd w:val="clear" w:color="auto" w:fill="E4EDEB" w:themeFill="accent5" w:themeFillTint="33"/>
      </w:tcPr>
    </w:tblStylePr>
  </w:style>
  <w:style w:type="table" w:styleId="223">
    <w:name w:val="Colorful List Accent 6"/>
    <w:basedOn w:val="88"/>
    <w:semiHidden/>
    <w:unhideWhenUsed/>
    <w:uiPriority w:val="72"/>
    <w:rPr>
      <w:color w:val="000000" w:themeColor="text1"/>
      <w14:textFill>
        <w14:solidFill>
          <w14:schemeClr w14:val="tx1"/>
        </w14:solidFill>
      </w14:textFill>
    </w:rPr>
    <w:tblPr>
      <w:tblStyleRowBandSize w:val="1"/>
      <w:tblStyleColBandSize w:val="1"/>
    </w:tblPr>
    <w:tcPr>
      <w:shd w:val="clear" w:color="auto" w:fill="F4F3F3" w:themeFill="accent6" w:themeFillTint="19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blPr/>
      <w:tcPr>
        <w:tcBorders>
          <w:bottom w:val="single" w:color="FFFFFF" w:themeColor="background1" w:sz="12" w:space="0"/>
        </w:tcBorders>
        <w:shd w:val="clear" w:color="auto" w:fill="5C8B80" w:themeFill="accent5" w:themeFillShade="CC"/>
      </w:tcPr>
    </w:tblStylePr>
    <w:tblStylePr w:type="lastRow">
      <w:rPr>
        <w:b/>
        <w:bCs/>
        <w:color w:val="5D8B81" w:themeColor="accent5" w:themeShade="CC"/>
      </w:rPr>
      <w:tblPr/>
      <w:tcPr>
        <w:tcBorders>
          <w:top w:val="single" w:color="000000" w:themeColor="text1" w:sz="12" w:space="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2E2" w:themeFill="accent6" w:themeFillTint="3F"/>
      </w:tcPr>
    </w:tblStylePr>
    <w:tblStylePr w:type="band1Horz">
      <w:tblPr/>
      <w:tcPr>
        <w:shd w:val="clear" w:color="auto" w:fill="E9E7E7" w:themeFill="accent6" w:themeFillTint="33"/>
      </w:tcPr>
    </w:tblStylePr>
  </w:style>
  <w:style w:type="table" w:styleId="224">
    <w:name w:val="Colorful Grid"/>
    <w:basedOn w:val="88"/>
    <w:semiHidden/>
    <w:unhideWhenUsed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7F7F7F" w:themeFill="text1" w:themeFillTint="7F"/>
      </w:tcPr>
    </w:tblStylePr>
    <w:tblStylePr w:type="band1Horz">
      <w:tblPr/>
      <w:tcPr>
        <w:shd w:val="clear" w:color="auto" w:fill="7F7F7F" w:themeFill="text1" w:themeFillTint="7F"/>
      </w:tcPr>
    </w:tblStylePr>
  </w:style>
  <w:style w:type="table" w:styleId="225">
    <w:name w:val="Colorful Grid Accent 1"/>
    <w:basedOn w:val="88"/>
    <w:semiHidden/>
    <w:unhideWhenUsed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9F0F5" w:themeFill="accent1" w:themeFillTint="33"/>
    </w:tcPr>
    <w:tblStylePr w:type="firstRow">
      <w:rPr>
        <w:b/>
        <w:bCs/>
      </w:rPr>
      <w:tblPr/>
      <w:tcPr>
        <w:shd w:val="clear" w:color="auto" w:fill="D4E1EC" w:themeFill="accent1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4E1EC" w:themeFill="accent1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48AB7" w:themeFill="accent1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48AB7" w:themeFill="accent1" w:themeFillShade="BF"/>
      </w:tcPr>
    </w:tblStylePr>
    <w:tblStylePr w:type="band1Vert">
      <w:tblPr/>
      <w:tcPr>
        <w:shd w:val="clear" w:color="auto" w:fill="C9DAE8" w:themeFill="accent1" w:themeFillTint="7F"/>
      </w:tcPr>
    </w:tblStylePr>
    <w:tblStylePr w:type="band1Horz">
      <w:tblPr/>
      <w:tcPr>
        <w:shd w:val="clear" w:color="auto" w:fill="C9DAE8" w:themeFill="accent1" w:themeFillTint="7F"/>
      </w:tcPr>
    </w:tblStylePr>
  </w:style>
  <w:style w:type="table" w:styleId="226">
    <w:name w:val="Colorful Grid Accent 2"/>
    <w:basedOn w:val="88"/>
    <w:semiHidden/>
    <w:unhideWhenUsed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8E5DA" w:themeFill="accent2" w:themeFillTint="33"/>
    </w:tcPr>
    <w:tblStylePr w:type="firstRow">
      <w:rPr>
        <w:b/>
        <w:bCs/>
      </w:rPr>
      <w:tblPr/>
      <w:tcPr>
        <w:shd w:val="clear" w:color="auto" w:fill="F1CCB5" w:themeFill="accent2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F1CCB5" w:themeFill="accent2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B85B22" w:themeFill="accent2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B85B22" w:themeFill="accent2" w:themeFillShade="BF"/>
      </w:tcPr>
    </w:tblStylePr>
    <w:tblStylePr w:type="band1Vert">
      <w:tblPr/>
      <w:tcPr>
        <w:shd w:val="clear" w:color="auto" w:fill="EEBFA3" w:themeFill="accent2" w:themeFillTint="7F"/>
      </w:tcPr>
    </w:tblStylePr>
    <w:tblStylePr w:type="band1Horz">
      <w:tblPr/>
      <w:tcPr>
        <w:shd w:val="clear" w:color="auto" w:fill="EEBFA3" w:themeFill="accent2" w:themeFillTint="7F"/>
      </w:tcPr>
    </w:tblStylePr>
  </w:style>
  <w:style w:type="table" w:styleId="227">
    <w:name w:val="Colorful Grid Accent 3"/>
    <w:basedOn w:val="88"/>
    <w:semiHidden/>
    <w:unhideWhenUsed/>
    <w:qFormat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CEEE5" w:themeFill="accent3" w:themeFillTint="33"/>
    </w:tcPr>
    <w:tblStylePr w:type="firstRow">
      <w:rPr>
        <w:b/>
        <w:bCs/>
      </w:rPr>
      <w:tblPr/>
      <w:tcPr>
        <w:shd w:val="clear" w:color="auto" w:fill="DADDCC" w:themeFill="accent3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ADDCC" w:themeFill="accent3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8659" w:themeFill="accent3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808659" w:themeFill="accent3" w:themeFillShade="BF"/>
      </w:tcPr>
    </w:tblStylePr>
    <w:tblStylePr w:type="band1Vert">
      <w:tblPr/>
      <w:tcPr>
        <w:shd w:val="clear" w:color="auto" w:fill="D2D5C0" w:themeFill="accent3" w:themeFillTint="7F"/>
      </w:tcPr>
    </w:tblStylePr>
    <w:tblStylePr w:type="band1Horz">
      <w:tblPr/>
      <w:tcPr>
        <w:shd w:val="clear" w:color="auto" w:fill="D2D5C0" w:themeFill="accent3" w:themeFillTint="7F"/>
      </w:tcPr>
    </w:tblStylePr>
  </w:style>
  <w:style w:type="table" w:styleId="228">
    <w:name w:val="Colorful Grid Accent 4"/>
    <w:basedOn w:val="88"/>
    <w:semiHidden/>
    <w:unhideWhenUsed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F7EFDE" w:themeFill="accent4" w:themeFillTint="33"/>
    </w:tcPr>
    <w:tblStylePr w:type="firstRow">
      <w:rPr>
        <w:b/>
        <w:bCs/>
      </w:rPr>
      <w:tblPr/>
      <w:tcPr>
        <w:shd w:val="clear" w:color="auto" w:fill="EFE0BD" w:themeFill="accent4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EFE0BD" w:themeFill="accent4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BA8E2C" w:themeFill="accent4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BA8E2C" w:themeFill="accent4" w:themeFillShade="BF"/>
      </w:tcPr>
    </w:tblStylePr>
    <w:tblStylePr w:type="band1Vert">
      <w:tblPr/>
      <w:tcPr>
        <w:shd w:val="clear" w:color="auto" w:fill="EBD8AD" w:themeFill="accent4" w:themeFillTint="7F"/>
      </w:tcPr>
    </w:tblStylePr>
    <w:tblStylePr w:type="band1Horz">
      <w:tblPr/>
      <w:tcPr>
        <w:shd w:val="clear" w:color="auto" w:fill="EBD8AD" w:themeFill="accent4" w:themeFillTint="7F"/>
      </w:tcPr>
    </w:tblStylePr>
  </w:style>
  <w:style w:type="table" w:styleId="229">
    <w:name w:val="Colorful Grid Accent 5"/>
    <w:basedOn w:val="88"/>
    <w:semiHidden/>
    <w:unhideWhenUsed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4EDEB" w:themeFill="accent5" w:themeFillTint="33"/>
    </w:tcPr>
    <w:tblStylePr w:type="firstRow">
      <w:rPr>
        <w:b/>
        <w:bCs/>
      </w:rPr>
      <w:tblPr/>
      <w:tcPr>
        <w:shd w:val="clear" w:color="auto" w:fill="CADBD7" w:themeFill="accent5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CADBD7" w:themeFill="accent5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68278" w:themeFill="accent5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568278" w:themeFill="accent5" w:themeFillShade="BF"/>
      </w:tcPr>
    </w:tblStylePr>
    <w:tblStylePr w:type="band1Vert">
      <w:tblPr/>
      <w:tcPr>
        <w:shd w:val="clear" w:color="auto" w:fill="BDD3CE" w:themeFill="accent5" w:themeFillTint="7F"/>
      </w:tcPr>
    </w:tblStylePr>
    <w:tblStylePr w:type="band1Horz">
      <w:tblPr/>
      <w:tcPr>
        <w:shd w:val="clear" w:color="auto" w:fill="BDD3CE" w:themeFill="accent5" w:themeFillTint="7F"/>
      </w:tcPr>
    </w:tblStylePr>
  </w:style>
  <w:style w:type="table" w:styleId="230">
    <w:name w:val="Colorful Grid Accent 6"/>
    <w:basedOn w:val="88"/>
    <w:semiHidden/>
    <w:unhideWhenUsed/>
    <w:uiPriority w:val="73"/>
    <w:rPr>
      <w:color w:val="000000" w:themeColor="text1"/>
      <w14:textFill>
        <w14:solidFill>
          <w14:schemeClr w14:val="tx1"/>
        </w14:solidFill>
      </w14:textFill>
    </w:rPr>
    <w:tblPr>
      <w:tblBorders>
        <w:insideH w:val="single" w:color="FFFFFF" w:themeColor="background1" w:sz="4" w:space="0"/>
      </w:tblBorders>
    </w:tblPr>
    <w:tcPr>
      <w:shd w:val="clear" w:color="auto" w:fill="E9E7E7" w:themeFill="accent6" w:themeFillTint="33"/>
    </w:tcPr>
    <w:tblStylePr w:type="firstRow">
      <w:rPr>
        <w:b/>
        <w:bCs/>
      </w:rPr>
      <w:tblPr/>
      <w:tcPr>
        <w:shd w:val="clear" w:color="auto" w:fill="D4D0D0" w:themeFill="accent6" w:themeFillTint="66"/>
      </w:tcPr>
    </w:tblStylePr>
    <w:tblStylePr w:type="lastRow">
      <w:rPr>
        <w:b/>
        <w:bCs/>
        <w:color w:val="000000" w:themeColor="text1"/>
        <w14:textFill>
          <w14:solidFill>
            <w14:schemeClr w14:val="tx1"/>
          </w14:solidFill>
        </w14:textFill>
      </w:rPr>
      <w:tblPr/>
      <w:tcPr>
        <w:shd w:val="clear" w:color="auto" w:fill="D4D0D0" w:themeFill="accent6" w:themeFillTint="66"/>
      </w:tcPr>
    </w:tblStylePr>
    <w:tblStylePr w:type="fir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16767" w:themeFill="accent6" w:themeFillShade="BF"/>
      </w:tcPr>
    </w:tblStylePr>
    <w:tblStylePr w:type="lastCol">
      <w:rPr>
        <w:color w:val="FFFFFF" w:themeColor="background1"/>
        <w14:textFill>
          <w14:solidFill>
            <w14:schemeClr w14:val="bg1"/>
          </w14:solidFill>
        </w14:textFill>
      </w:rPr>
      <w:tblPr/>
      <w:tcPr>
        <w:shd w:val="clear" w:color="auto" w:fill="716767" w:themeFill="accent6" w:themeFillShade="BF"/>
      </w:tcPr>
    </w:tblStylePr>
    <w:tblStylePr w:type="band1Vert">
      <w:tblPr/>
      <w:tcPr>
        <w:shd w:val="clear" w:color="auto" w:fill="CAC5C5" w:themeFill="accent6" w:themeFillTint="7F"/>
      </w:tcPr>
    </w:tblStylePr>
    <w:tblStylePr w:type="band1Horz">
      <w:tblPr/>
      <w:tcPr>
        <w:shd w:val="clear" w:color="auto" w:fill="CAC5C5" w:themeFill="accent6" w:themeFillTint="7F"/>
      </w:tcPr>
    </w:tblStylePr>
  </w:style>
  <w:style w:type="character" w:styleId="232">
    <w:name w:val="Strong"/>
    <w:basedOn w:val="231"/>
    <w:semiHidden/>
    <w:qFormat/>
    <w:uiPriority w:val="22"/>
    <w:rPr>
      <w:rFonts w:ascii="Microsoft YaHei UI" w:hAnsi="Microsoft YaHei UI" w:eastAsia="Microsoft YaHei UI"/>
      <w:b/>
      <w:bCs/>
    </w:rPr>
  </w:style>
  <w:style w:type="character" w:styleId="233">
    <w:name w:val="endnote reference"/>
    <w:basedOn w:val="231"/>
    <w:semiHidden/>
    <w:unhideWhenUsed/>
    <w:uiPriority w:val="99"/>
    <w:rPr>
      <w:rFonts w:ascii="Microsoft YaHei UI" w:hAnsi="Microsoft YaHei UI" w:eastAsia="Microsoft YaHei UI"/>
      <w:vertAlign w:val="superscript"/>
    </w:rPr>
  </w:style>
  <w:style w:type="character" w:styleId="234">
    <w:name w:val="page number"/>
    <w:basedOn w:val="231"/>
    <w:semiHidden/>
    <w:unhideWhenUsed/>
    <w:uiPriority w:val="99"/>
    <w:rPr>
      <w:rFonts w:ascii="Microsoft YaHei UI" w:hAnsi="Microsoft YaHei UI" w:eastAsia="Microsoft YaHei UI"/>
    </w:rPr>
  </w:style>
  <w:style w:type="character" w:styleId="235">
    <w:name w:val="FollowedHyperlink"/>
    <w:basedOn w:val="231"/>
    <w:semiHidden/>
    <w:unhideWhenUsed/>
    <w:uiPriority w:val="99"/>
    <w:rPr>
      <w:rFonts w:ascii="Microsoft YaHei UI" w:hAnsi="Microsoft YaHei UI" w:eastAsia="Microsoft YaHei UI"/>
      <w:color w:val="704404" w:themeColor="followedHyperlink"/>
      <w:u w:val="single"/>
      <w14:textFill>
        <w14:solidFill>
          <w14:schemeClr w14:val="folHlink"/>
        </w14:solidFill>
      </w14:textFill>
    </w:rPr>
  </w:style>
  <w:style w:type="character" w:styleId="236">
    <w:name w:val="Emphasis"/>
    <w:basedOn w:val="231"/>
    <w:semiHidden/>
    <w:qFormat/>
    <w:uiPriority w:val="11"/>
    <w:rPr>
      <w:rFonts w:ascii="Microsoft YaHei UI" w:hAnsi="Microsoft YaHei UI" w:eastAsia="Microsoft YaHei UI"/>
      <w:i/>
      <w:iCs/>
    </w:rPr>
  </w:style>
  <w:style w:type="character" w:styleId="237">
    <w:name w:val="line number"/>
    <w:basedOn w:val="231"/>
    <w:semiHidden/>
    <w:unhideWhenUsed/>
    <w:uiPriority w:val="99"/>
    <w:rPr>
      <w:rFonts w:ascii="Microsoft YaHei UI" w:hAnsi="Microsoft YaHei UI" w:eastAsia="Microsoft YaHei UI"/>
    </w:rPr>
  </w:style>
  <w:style w:type="character" w:styleId="238">
    <w:name w:val="HTML Definition"/>
    <w:basedOn w:val="231"/>
    <w:semiHidden/>
    <w:unhideWhenUsed/>
    <w:uiPriority w:val="99"/>
    <w:rPr>
      <w:rFonts w:ascii="Microsoft YaHei UI" w:hAnsi="Microsoft YaHei UI" w:eastAsia="Microsoft YaHei UI"/>
      <w:i/>
      <w:iCs/>
    </w:rPr>
  </w:style>
  <w:style w:type="character" w:styleId="239">
    <w:name w:val="HTML Typewriter"/>
    <w:basedOn w:val="231"/>
    <w:semiHidden/>
    <w:unhideWhenUsed/>
    <w:uiPriority w:val="99"/>
    <w:rPr>
      <w:rFonts w:ascii="Microsoft YaHei UI" w:hAnsi="Microsoft YaHei UI" w:eastAsia="Microsoft YaHei UI"/>
      <w:sz w:val="20"/>
      <w:szCs w:val="20"/>
    </w:rPr>
  </w:style>
  <w:style w:type="character" w:styleId="240">
    <w:name w:val="HTML Acronym"/>
    <w:basedOn w:val="231"/>
    <w:semiHidden/>
    <w:unhideWhenUsed/>
    <w:uiPriority w:val="99"/>
    <w:rPr>
      <w:rFonts w:ascii="Microsoft YaHei UI" w:hAnsi="Microsoft YaHei UI" w:eastAsia="Microsoft YaHei UI"/>
    </w:rPr>
  </w:style>
  <w:style w:type="character" w:styleId="241">
    <w:name w:val="HTML Variable"/>
    <w:basedOn w:val="231"/>
    <w:semiHidden/>
    <w:unhideWhenUsed/>
    <w:uiPriority w:val="99"/>
    <w:rPr>
      <w:rFonts w:ascii="Microsoft YaHei UI" w:hAnsi="Microsoft YaHei UI" w:eastAsia="Microsoft YaHei UI"/>
      <w:i/>
      <w:iCs/>
    </w:rPr>
  </w:style>
  <w:style w:type="character" w:styleId="242">
    <w:name w:val="Hyperlink"/>
    <w:basedOn w:val="231"/>
    <w:unhideWhenUsed/>
    <w:uiPriority w:val="99"/>
    <w:rPr>
      <w:rFonts w:ascii="Microsoft YaHei UI" w:hAnsi="Microsoft YaHei UI" w:eastAsia="Microsoft YaHei UI"/>
      <w:color w:val="B95B22" w:themeColor="accent2" w:themeShade="BF"/>
      <w:u w:val="single"/>
    </w:rPr>
  </w:style>
  <w:style w:type="character" w:styleId="243">
    <w:name w:val="HTML Code"/>
    <w:basedOn w:val="231"/>
    <w:semiHidden/>
    <w:unhideWhenUsed/>
    <w:uiPriority w:val="99"/>
    <w:rPr>
      <w:rFonts w:ascii="Microsoft YaHei UI" w:hAnsi="Microsoft YaHei UI" w:eastAsia="Microsoft YaHei UI"/>
      <w:sz w:val="20"/>
      <w:szCs w:val="20"/>
    </w:rPr>
  </w:style>
  <w:style w:type="character" w:styleId="244">
    <w:name w:val="annotation reference"/>
    <w:basedOn w:val="231"/>
    <w:semiHidden/>
    <w:unhideWhenUsed/>
    <w:uiPriority w:val="99"/>
    <w:rPr>
      <w:rFonts w:ascii="Microsoft YaHei UI" w:hAnsi="Microsoft YaHei UI" w:eastAsia="Microsoft YaHei UI"/>
      <w:sz w:val="16"/>
      <w:szCs w:val="16"/>
    </w:rPr>
  </w:style>
  <w:style w:type="character" w:styleId="245">
    <w:name w:val="HTML Cite"/>
    <w:basedOn w:val="231"/>
    <w:semiHidden/>
    <w:unhideWhenUsed/>
    <w:uiPriority w:val="99"/>
    <w:rPr>
      <w:rFonts w:ascii="Microsoft YaHei UI" w:hAnsi="Microsoft YaHei UI" w:eastAsia="Microsoft YaHei UI"/>
      <w:i/>
      <w:iCs/>
    </w:rPr>
  </w:style>
  <w:style w:type="character" w:styleId="246">
    <w:name w:val="footnote reference"/>
    <w:basedOn w:val="231"/>
    <w:semiHidden/>
    <w:unhideWhenUsed/>
    <w:uiPriority w:val="99"/>
    <w:rPr>
      <w:rFonts w:ascii="Microsoft YaHei UI" w:hAnsi="Microsoft YaHei UI" w:eastAsia="Microsoft YaHei UI"/>
      <w:vertAlign w:val="superscript"/>
    </w:rPr>
  </w:style>
  <w:style w:type="character" w:styleId="247">
    <w:name w:val="HTML Keyboard"/>
    <w:basedOn w:val="231"/>
    <w:semiHidden/>
    <w:unhideWhenUsed/>
    <w:uiPriority w:val="99"/>
    <w:rPr>
      <w:rFonts w:ascii="Microsoft YaHei UI" w:hAnsi="Microsoft YaHei UI" w:eastAsia="Microsoft YaHei UI"/>
      <w:sz w:val="20"/>
      <w:szCs w:val="20"/>
    </w:rPr>
  </w:style>
  <w:style w:type="character" w:styleId="248">
    <w:name w:val="HTML Sample"/>
    <w:basedOn w:val="231"/>
    <w:semiHidden/>
    <w:unhideWhenUsed/>
    <w:uiPriority w:val="99"/>
    <w:rPr>
      <w:rFonts w:ascii="Microsoft YaHei UI" w:hAnsi="Microsoft YaHei UI" w:eastAsia="Microsoft YaHei UI"/>
      <w:sz w:val="24"/>
      <w:szCs w:val="24"/>
    </w:rPr>
  </w:style>
  <w:style w:type="character" w:customStyle="1" w:styleId="249">
    <w:name w:val="标题 2 字符"/>
    <w:basedOn w:val="231"/>
    <w:link w:val="4"/>
    <w:uiPriority w:val="9"/>
    <w:rPr>
      <w:rFonts w:ascii="Microsoft YaHei UI" w:hAnsi="Microsoft YaHei UI" w:eastAsia="Microsoft YaHei UI" w:cstheme="majorBidi"/>
      <w:b/>
      <w:bCs/>
      <w:caps/>
      <w:sz w:val="22"/>
      <w:szCs w:val="26"/>
    </w:rPr>
  </w:style>
  <w:style w:type="character" w:customStyle="1" w:styleId="250">
    <w:name w:val="标题 字符"/>
    <w:basedOn w:val="231"/>
    <w:link w:val="84"/>
    <w:uiPriority w:val="10"/>
    <w:rPr>
      <w:rFonts w:ascii="Microsoft YaHei UI" w:hAnsi="Microsoft YaHei UI" w:eastAsia="Microsoft YaHei UI"/>
      <w:caps/>
      <w:color w:val="000000" w:themeColor="text1"/>
      <w:sz w:val="96"/>
      <w:szCs w:val="76"/>
      <w14:textFill>
        <w14:solidFill>
          <w14:schemeClr w14:val="tx1"/>
        </w14:solidFill>
      </w14:textFill>
    </w:rPr>
  </w:style>
  <w:style w:type="character" w:customStyle="1" w:styleId="251">
    <w:name w:val="标题 1 字符"/>
    <w:basedOn w:val="231"/>
    <w:link w:val="3"/>
    <w:uiPriority w:val="9"/>
    <w:rPr>
      <w:rFonts w:ascii="Microsoft YaHei UI" w:hAnsi="Microsoft YaHei UI" w:eastAsia="Microsoft YaHei UI" w:cstheme="majorBidi"/>
      <w:color w:val="558BB8" w:themeColor="accent1" w:themeShade="BF"/>
      <w:sz w:val="32"/>
      <w:szCs w:val="32"/>
    </w:rPr>
  </w:style>
  <w:style w:type="character" w:customStyle="1" w:styleId="252">
    <w:name w:val="日期 字符"/>
    <w:basedOn w:val="231"/>
    <w:link w:val="50"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253">
    <w:name w:val="未处理的提及 1"/>
    <w:basedOn w:val="231"/>
    <w:semiHidden/>
    <w:uiPriority w:val="99"/>
    <w:rPr>
      <w:rFonts w:ascii="Microsoft YaHei UI" w:hAnsi="Microsoft YaHei UI" w:eastAsia="Microsoft YaHei UI"/>
      <w:color w:val="605E5C"/>
      <w:shd w:val="clear" w:color="auto" w:fill="E1DFDD"/>
    </w:rPr>
  </w:style>
  <w:style w:type="character" w:customStyle="1" w:styleId="254">
    <w:name w:val="页眉 字符"/>
    <w:basedOn w:val="231"/>
    <w:link w:val="57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255">
    <w:name w:val="页脚 字符"/>
    <w:basedOn w:val="231"/>
    <w:link w:val="55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styleId="256">
    <w:name w:val="Placeholder Text"/>
    <w:basedOn w:val="231"/>
    <w:semiHidden/>
    <w:uiPriority w:val="99"/>
    <w:rPr>
      <w:rFonts w:ascii="Microsoft YaHei UI" w:hAnsi="Microsoft YaHei UI" w:eastAsia="Microsoft YaHei UI"/>
      <w:color w:val="808080"/>
    </w:rPr>
  </w:style>
  <w:style w:type="character" w:customStyle="1" w:styleId="257">
    <w:name w:val="副标题 字符"/>
    <w:basedOn w:val="231"/>
    <w:link w:val="64"/>
    <w:uiPriority w:val="11"/>
    <w:rPr>
      <w:rFonts w:ascii="Microsoft YaHei UI" w:hAnsi="Microsoft YaHei UI" w:eastAsia="Microsoft YaHei UI"/>
      <w:color w:val="000000" w:themeColor="text1"/>
      <w:spacing w:val="19"/>
      <w:w w:val="86"/>
      <w:sz w:val="32"/>
      <w:szCs w:val="28"/>
      <w:fitText w:val="2160" w:id="1744560130"/>
      <w14:textFill>
        <w14:solidFill>
          <w14:schemeClr w14:val="tx1"/>
        </w14:solidFill>
      </w14:textFill>
    </w:rPr>
  </w:style>
  <w:style w:type="character" w:customStyle="1" w:styleId="258">
    <w:name w:val="标题 3 字符"/>
    <w:basedOn w:val="231"/>
    <w:link w:val="5"/>
    <w:uiPriority w:val="9"/>
    <w:rPr>
      <w:rFonts w:ascii="Microsoft YaHei UI" w:hAnsi="Microsoft YaHei UI" w:eastAsia="Microsoft YaHei UI" w:cstheme="majorBidi"/>
      <w:b/>
      <w:caps/>
      <w:color w:val="558BB8" w:themeColor="accent1" w:themeShade="BF"/>
      <w:sz w:val="22"/>
    </w:rPr>
  </w:style>
  <w:style w:type="character" w:customStyle="1" w:styleId="259">
    <w:name w:val="标题 4 字符"/>
    <w:basedOn w:val="231"/>
    <w:link w:val="6"/>
    <w:uiPriority w:val="9"/>
    <w:rPr>
      <w:rFonts w:ascii="Microsoft YaHei UI" w:hAnsi="Microsoft YaHei UI" w:eastAsia="Microsoft YaHei UI"/>
      <w:b/>
      <w:sz w:val="18"/>
      <w:szCs w:val="22"/>
    </w:rPr>
  </w:style>
  <w:style w:type="character" w:customStyle="1" w:styleId="260">
    <w:name w:val="批注框文本 字符"/>
    <w:basedOn w:val="231"/>
    <w:link w:val="54"/>
    <w:semiHidden/>
    <w:uiPriority w:val="99"/>
    <w:rPr>
      <w:rFonts w:ascii="Microsoft YaHei UI" w:hAnsi="Microsoft YaHei UI" w:eastAsia="Microsoft YaHei UI" w:cs="Segoe UI"/>
      <w:sz w:val="18"/>
      <w:szCs w:val="18"/>
    </w:rPr>
  </w:style>
  <w:style w:type="character" w:customStyle="1" w:styleId="261">
    <w:name w:val="Mention"/>
    <w:basedOn w:val="231"/>
    <w:semiHidden/>
    <w:unhideWhenUsed/>
    <w:uiPriority w:val="99"/>
    <w:rPr>
      <w:rFonts w:ascii="Microsoft YaHei UI" w:hAnsi="Microsoft YaHei UI" w:eastAsia="Microsoft YaHei UI"/>
      <w:color w:val="2B579A"/>
      <w:shd w:val="clear" w:color="auto" w:fill="E1DFDD"/>
    </w:rPr>
  </w:style>
  <w:style w:type="character" w:customStyle="1" w:styleId="262">
    <w:name w:val="HTML 地址 字符"/>
    <w:basedOn w:val="231"/>
    <w:link w:val="41"/>
    <w:semiHidden/>
    <w:uiPriority w:val="99"/>
    <w:rPr>
      <w:rFonts w:ascii="Microsoft YaHei UI" w:hAnsi="Microsoft YaHei UI" w:eastAsia="Microsoft YaHei UI"/>
      <w:i/>
      <w:iCs/>
      <w:sz w:val="18"/>
      <w:szCs w:val="22"/>
    </w:rPr>
  </w:style>
  <w:style w:type="character" w:customStyle="1" w:styleId="263">
    <w:name w:val="HTML 预设格式 字符"/>
    <w:basedOn w:val="231"/>
    <w:link w:val="80"/>
    <w:semiHidden/>
    <w:uiPriority w:val="99"/>
    <w:rPr>
      <w:rFonts w:ascii="Microsoft YaHei UI" w:hAnsi="Microsoft YaHei UI" w:eastAsia="Microsoft YaHei UI"/>
      <w:sz w:val="20"/>
      <w:szCs w:val="20"/>
    </w:rPr>
  </w:style>
  <w:style w:type="paragraph" w:customStyle="1" w:styleId="264">
    <w:name w:val="TOC Heading"/>
    <w:basedOn w:val="3"/>
    <w:next w:val="1"/>
    <w:semiHidden/>
    <w:unhideWhenUsed/>
    <w:qFormat/>
    <w:uiPriority w:val="39"/>
    <w:pPr>
      <w:outlineLvl w:val="9"/>
    </w:pPr>
  </w:style>
  <w:style w:type="character" w:customStyle="1" w:styleId="265">
    <w:name w:val="Subtle Reference"/>
    <w:basedOn w:val="231"/>
    <w:semiHidden/>
    <w:qFormat/>
    <w:uiPriority w:val="31"/>
    <w:rPr>
      <w:rFonts w:ascii="Microsoft YaHei UI" w:hAnsi="Microsoft YaHei UI" w:eastAsia="Microsoft YaHei UI"/>
      <w:smallCap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6">
    <w:name w:val="Subtle Emphasis"/>
    <w:basedOn w:val="231"/>
    <w:semiHidden/>
    <w:qFormat/>
    <w:uiPriority w:val="19"/>
    <w:rPr>
      <w:rFonts w:ascii="Microsoft YaHei UI" w:hAnsi="Microsoft YaHei UI" w:eastAsia="Microsoft YaHei UI"/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customStyle="1" w:styleId="267">
    <w:name w:val="Bibliography"/>
    <w:basedOn w:val="1"/>
    <w:next w:val="1"/>
    <w:semiHidden/>
    <w:unhideWhenUsed/>
    <w:uiPriority w:val="37"/>
  </w:style>
  <w:style w:type="character" w:customStyle="1" w:styleId="268">
    <w:name w:val="Book Title"/>
    <w:basedOn w:val="231"/>
    <w:semiHidden/>
    <w:qFormat/>
    <w:uiPriority w:val="33"/>
    <w:rPr>
      <w:rFonts w:ascii="Microsoft YaHei UI" w:hAnsi="Microsoft YaHei UI" w:eastAsia="Microsoft YaHei UI"/>
      <w:b/>
      <w:bCs/>
      <w:i/>
      <w:iCs/>
      <w:spacing w:val="5"/>
    </w:rPr>
  </w:style>
  <w:style w:type="character" w:customStyle="1" w:styleId="269">
    <w:name w:val="Hashtag"/>
    <w:basedOn w:val="231"/>
    <w:semiHidden/>
    <w:unhideWhenUsed/>
    <w:uiPriority w:val="99"/>
    <w:rPr>
      <w:rFonts w:ascii="Microsoft YaHei UI" w:hAnsi="Microsoft YaHei UI" w:eastAsia="Microsoft YaHei UI"/>
      <w:color w:val="2B579A"/>
      <w:shd w:val="clear" w:color="auto" w:fill="E1DFDD"/>
    </w:rPr>
  </w:style>
  <w:style w:type="character" w:customStyle="1" w:styleId="270">
    <w:name w:val="信息标题 字符"/>
    <w:basedOn w:val="231"/>
    <w:link w:val="79"/>
    <w:semiHidden/>
    <w:uiPriority w:val="99"/>
    <w:rPr>
      <w:rFonts w:ascii="Microsoft YaHei UI" w:hAnsi="Microsoft YaHei UI" w:eastAsia="Microsoft YaHei UI" w:cstheme="majorBidi"/>
      <w:shd w:val="pct20" w:color="auto" w:fill="auto"/>
    </w:rPr>
  </w:style>
  <w:style w:type="paragraph" w:styleId="271">
    <w:name w:val="List Paragraph"/>
    <w:basedOn w:val="1"/>
    <w:semiHidden/>
    <w:qFormat/>
    <w:uiPriority w:val="34"/>
    <w:pPr>
      <w:ind w:left="720"/>
      <w:contextualSpacing/>
    </w:pPr>
  </w:style>
  <w:style w:type="character" w:customStyle="1" w:styleId="272">
    <w:name w:val="宏文本 字符"/>
    <w:basedOn w:val="231"/>
    <w:link w:val="2"/>
    <w:semiHidden/>
    <w:uiPriority w:val="99"/>
    <w:rPr>
      <w:rFonts w:ascii="Microsoft YaHei UI" w:hAnsi="Microsoft YaHei UI" w:eastAsia="Microsoft YaHei UI"/>
      <w:sz w:val="20"/>
      <w:szCs w:val="20"/>
    </w:rPr>
  </w:style>
  <w:style w:type="character" w:customStyle="1" w:styleId="273">
    <w:name w:val="尾注文本 字符"/>
    <w:basedOn w:val="231"/>
    <w:link w:val="52"/>
    <w:semiHidden/>
    <w:uiPriority w:val="99"/>
    <w:rPr>
      <w:rFonts w:ascii="Microsoft YaHei UI" w:hAnsi="Microsoft YaHei UI" w:eastAsia="Microsoft YaHei UI"/>
      <w:sz w:val="20"/>
      <w:szCs w:val="20"/>
    </w:rPr>
  </w:style>
  <w:style w:type="paragraph" w:styleId="274">
    <w:name w:val="Quote"/>
    <w:basedOn w:val="1"/>
    <w:next w:val="1"/>
    <w:link w:val="275"/>
    <w:semiHidden/>
    <w:qFormat/>
    <w:uiPriority w:val="29"/>
    <w:pPr>
      <w:spacing w:before="200" w:after="160"/>
      <w:ind w:left="864" w:right="864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5">
    <w:name w:val="引用 字符"/>
    <w:basedOn w:val="231"/>
    <w:link w:val="274"/>
    <w:semiHidden/>
    <w:uiPriority w:val="29"/>
    <w:rPr>
      <w:rFonts w:ascii="Microsoft YaHei UI" w:hAnsi="Microsoft YaHei UI" w:eastAsia="Microsoft YaHei UI"/>
      <w:i/>
      <w:iCs/>
      <w:color w:val="404040" w:themeColor="text1" w:themeTint="BF"/>
      <w:sz w:val="18"/>
      <w:szCs w:val="22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6">
    <w:name w:val="批注文字 字符"/>
    <w:basedOn w:val="231"/>
    <w:link w:val="28"/>
    <w:semiHidden/>
    <w:uiPriority w:val="99"/>
    <w:rPr>
      <w:rFonts w:ascii="Microsoft YaHei UI" w:hAnsi="Microsoft YaHei UI" w:eastAsia="Microsoft YaHei UI"/>
      <w:sz w:val="20"/>
      <w:szCs w:val="20"/>
    </w:rPr>
  </w:style>
  <w:style w:type="character" w:customStyle="1" w:styleId="277">
    <w:name w:val="批注主题 字符"/>
    <w:basedOn w:val="276"/>
    <w:link w:val="85"/>
    <w:semiHidden/>
    <w:uiPriority w:val="99"/>
    <w:rPr>
      <w:rFonts w:ascii="Microsoft YaHei UI" w:hAnsi="Microsoft YaHei UI" w:eastAsia="Microsoft YaHei UI"/>
      <w:b/>
      <w:bCs/>
      <w:sz w:val="20"/>
      <w:szCs w:val="20"/>
    </w:rPr>
  </w:style>
  <w:style w:type="character" w:customStyle="1" w:styleId="278">
    <w:name w:val="文档结构图 字符"/>
    <w:basedOn w:val="231"/>
    <w:link w:val="26"/>
    <w:semiHidden/>
    <w:uiPriority w:val="99"/>
    <w:rPr>
      <w:rFonts w:ascii="Microsoft YaHei UI" w:hAnsi="Microsoft YaHei UI" w:eastAsia="Microsoft YaHei UI"/>
      <w:sz w:val="18"/>
      <w:szCs w:val="18"/>
    </w:rPr>
  </w:style>
  <w:style w:type="character" w:customStyle="1" w:styleId="279">
    <w:name w:val="标题 5 字符"/>
    <w:basedOn w:val="231"/>
    <w:link w:val="7"/>
    <w:semiHidden/>
    <w:uiPriority w:val="9"/>
    <w:rPr>
      <w:rFonts w:ascii="Microsoft YaHei UI" w:hAnsi="Microsoft YaHei UI" w:eastAsia="Microsoft YaHei UI" w:cstheme="majorBidi"/>
      <w:color w:val="558BB8" w:themeColor="accent1" w:themeShade="BF"/>
      <w:sz w:val="18"/>
      <w:szCs w:val="22"/>
    </w:rPr>
  </w:style>
  <w:style w:type="character" w:customStyle="1" w:styleId="280">
    <w:name w:val="标题 6 字符"/>
    <w:basedOn w:val="231"/>
    <w:link w:val="8"/>
    <w:semiHidden/>
    <w:uiPriority w:val="9"/>
    <w:rPr>
      <w:rFonts w:ascii="Microsoft YaHei UI" w:hAnsi="Microsoft YaHei UI" w:eastAsia="Microsoft YaHei UI" w:cstheme="majorBidi"/>
      <w:color w:val="355D7E" w:themeColor="accent1" w:themeShade="80"/>
      <w:sz w:val="18"/>
      <w:szCs w:val="22"/>
    </w:rPr>
  </w:style>
  <w:style w:type="character" w:customStyle="1" w:styleId="281">
    <w:name w:val="标题 7 字符"/>
    <w:basedOn w:val="231"/>
    <w:link w:val="9"/>
    <w:semiHidden/>
    <w:uiPriority w:val="9"/>
    <w:rPr>
      <w:rFonts w:ascii="Microsoft YaHei UI" w:hAnsi="Microsoft YaHei UI" w:eastAsia="Microsoft YaHei UI" w:cstheme="majorBidi"/>
      <w:i/>
      <w:iCs/>
      <w:color w:val="355D7E" w:themeColor="accent1" w:themeShade="80"/>
      <w:sz w:val="18"/>
      <w:szCs w:val="22"/>
    </w:rPr>
  </w:style>
  <w:style w:type="character" w:customStyle="1" w:styleId="282">
    <w:name w:val="标题 8 字符"/>
    <w:basedOn w:val="231"/>
    <w:link w:val="10"/>
    <w:semiHidden/>
    <w:uiPriority w:val="9"/>
    <w:rPr>
      <w:rFonts w:ascii="Microsoft YaHei UI" w:hAnsi="Microsoft YaHei UI" w:eastAsia="Microsoft YaHei UI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83">
    <w:name w:val="标题 9 字符"/>
    <w:basedOn w:val="231"/>
    <w:link w:val="11"/>
    <w:semiHidden/>
    <w:uiPriority w:val="9"/>
    <w:rPr>
      <w:rFonts w:ascii="Microsoft YaHei UI" w:hAnsi="Microsoft YaHei UI" w:eastAsia="Microsoft YaHei UI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4">
    <w:name w:val="Plain Table 1"/>
    <w:basedOn w:val="88"/>
    <w:uiPriority w:val="41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cPr>
        <w:tcBorders>
          <w:top w:val="double" w:color="BEBEBE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285">
    <w:name w:val="Plain Table 2"/>
    <w:basedOn w:val="88"/>
    <w:uiPriority w:val="42"/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bC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2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1Horz">
      <w:tcPr>
        <w:tcBorders>
          <w:top w:val="single" w:color="7E7E7E" w:themeColor="text1" w:themeTint="80" w:sz="4" w:space="0"/>
          <w:bottom w:val="single" w:color="7E7E7E" w:themeColor="text1" w:themeTint="80" w:sz="4" w:space="0"/>
        </w:tcBorders>
      </w:tcPr>
    </w:tblStylePr>
  </w:style>
  <w:style w:type="table" w:customStyle="1" w:styleId="286">
    <w:name w:val="Plain Table 3"/>
    <w:basedOn w:val="88"/>
    <w:uiPriority w:val="43"/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table" w:customStyle="1" w:styleId="287">
    <w:name w:val="Plain Table 4"/>
    <w:basedOn w:val="88"/>
    <w:uiPriority w:val="44"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288">
    <w:name w:val="Plain Table 5"/>
    <w:basedOn w:val="88"/>
    <w:uiPriority w:val="45"/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7E7E7E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7E7E7E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7E7E7E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7E7E7E" w:themeColor="text1" w:themeTint="80" w:sz="4" w:space="0"/>
        </w:tcBorders>
        <w:shd w:val="clear" w:color="auto" w:fill="FFFFFF" w:themeFill="background1"/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paragraph" w:styleId="289">
    <w:name w:val="No Spacing"/>
    <w:qFormat/>
    <w:uiPriority w:val="1"/>
    <w:rPr>
      <w:rFonts w:ascii="Microsoft YaHei UI" w:hAnsi="Microsoft YaHei UI" w:eastAsia="Microsoft YaHei UI" w:cstheme="minorBidi"/>
      <w:sz w:val="18"/>
      <w:szCs w:val="22"/>
      <w:lang w:val="en-US" w:eastAsia="zh-CN" w:bidi="ar-SA"/>
    </w:rPr>
  </w:style>
  <w:style w:type="character" w:customStyle="1" w:styleId="290">
    <w:name w:val="Intense Reference"/>
    <w:basedOn w:val="231"/>
    <w:semiHidden/>
    <w:qFormat/>
    <w:uiPriority w:val="32"/>
    <w:rPr>
      <w:rFonts w:ascii="Microsoft YaHei UI" w:hAnsi="Microsoft YaHei UI" w:eastAsia="Microsoft YaHei UI"/>
      <w:b/>
      <w:bCs/>
      <w:smallCaps/>
      <w:color w:val="94B6D2" w:themeColor="accent1"/>
      <w:spacing w:val="5"/>
      <w14:textFill>
        <w14:solidFill>
          <w14:schemeClr w14:val="accent1"/>
        </w14:solidFill>
      </w14:textFill>
    </w:rPr>
  </w:style>
  <w:style w:type="paragraph" w:styleId="291">
    <w:name w:val="Intense Quote"/>
    <w:basedOn w:val="1"/>
    <w:next w:val="1"/>
    <w:link w:val="292"/>
    <w:semiHidden/>
    <w:qFormat/>
    <w:uiPriority w:val="30"/>
    <w:pPr>
      <w:pBdr>
        <w:top w:val="single" w:color="94B6D2" w:themeColor="accent1" w:sz="4" w:space="10"/>
        <w:bottom w:val="single" w:color="94B6D2" w:themeColor="accent1" w:sz="4" w:space="10"/>
      </w:pBdr>
      <w:spacing w:before="360" w:after="360"/>
      <w:ind w:left="864" w:right="864"/>
      <w:jc w:val="center"/>
    </w:pPr>
    <w:rPr>
      <w:i/>
      <w:iCs/>
      <w:color w:val="94B6D2" w:themeColor="accent1"/>
      <w14:textFill>
        <w14:solidFill>
          <w14:schemeClr w14:val="accent1"/>
        </w14:solidFill>
      </w14:textFill>
    </w:rPr>
  </w:style>
  <w:style w:type="character" w:customStyle="1" w:styleId="292">
    <w:name w:val="明显引用 字符"/>
    <w:basedOn w:val="231"/>
    <w:link w:val="291"/>
    <w:semiHidden/>
    <w:uiPriority w:val="30"/>
    <w:rPr>
      <w:rFonts w:ascii="Microsoft YaHei UI" w:hAnsi="Microsoft YaHei UI" w:eastAsia="Microsoft YaHei UI"/>
      <w:i/>
      <w:iCs/>
      <w:color w:val="94B6D2" w:themeColor="accent1"/>
      <w:sz w:val="18"/>
      <w:szCs w:val="22"/>
      <w14:textFill>
        <w14:solidFill>
          <w14:schemeClr w14:val="accent1"/>
        </w14:solidFill>
      </w14:textFill>
    </w:rPr>
  </w:style>
  <w:style w:type="character" w:customStyle="1" w:styleId="293">
    <w:name w:val="Intense Emphasis"/>
    <w:basedOn w:val="231"/>
    <w:semiHidden/>
    <w:qFormat/>
    <w:uiPriority w:val="21"/>
    <w:rPr>
      <w:rFonts w:ascii="Microsoft YaHei UI" w:hAnsi="Microsoft YaHei UI" w:eastAsia="Microsoft YaHei UI"/>
      <w:i/>
      <w:iCs/>
      <w:color w:val="94B6D2" w:themeColor="accent1"/>
      <w14:textFill>
        <w14:solidFill>
          <w14:schemeClr w14:val="accent1"/>
        </w14:solidFill>
      </w14:textFill>
    </w:rPr>
  </w:style>
  <w:style w:type="character" w:customStyle="1" w:styleId="294">
    <w:name w:val="Smart Hyperlink"/>
    <w:basedOn w:val="231"/>
    <w:semiHidden/>
    <w:unhideWhenUsed/>
    <w:uiPriority w:val="99"/>
    <w:rPr>
      <w:rFonts w:ascii="Microsoft YaHei UI" w:hAnsi="Microsoft YaHei UI" w:eastAsia="Microsoft YaHei UI"/>
      <w:u w:val="dotted"/>
    </w:rPr>
  </w:style>
  <w:style w:type="character" w:customStyle="1" w:styleId="295">
    <w:name w:val="Unresolved Mention"/>
    <w:basedOn w:val="231"/>
    <w:semiHidden/>
    <w:unhideWhenUsed/>
    <w:uiPriority w:val="99"/>
    <w:rPr>
      <w:rFonts w:ascii="Microsoft YaHei UI" w:hAnsi="Microsoft YaHei UI" w:eastAsia="Microsoft YaHei UI"/>
      <w:color w:val="605E5C"/>
      <w:shd w:val="clear" w:color="auto" w:fill="E1DFDD"/>
    </w:rPr>
  </w:style>
  <w:style w:type="character" w:customStyle="1" w:styleId="296">
    <w:name w:val="正文文本 字符"/>
    <w:basedOn w:val="231"/>
    <w:link w:val="34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297">
    <w:name w:val="正文文本 2 字符"/>
    <w:basedOn w:val="231"/>
    <w:link w:val="76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298">
    <w:name w:val="正文文本 3 字符"/>
    <w:basedOn w:val="231"/>
    <w:link w:val="31"/>
    <w:semiHidden/>
    <w:uiPriority w:val="99"/>
    <w:rPr>
      <w:rFonts w:ascii="Microsoft YaHei UI" w:hAnsi="Microsoft YaHei UI" w:eastAsia="Microsoft YaHei UI"/>
      <w:sz w:val="16"/>
      <w:szCs w:val="16"/>
    </w:rPr>
  </w:style>
  <w:style w:type="character" w:customStyle="1" w:styleId="299">
    <w:name w:val="正文文本缩进 字符"/>
    <w:basedOn w:val="231"/>
    <w:link w:val="35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00">
    <w:name w:val="正文文本缩进 2 字符"/>
    <w:basedOn w:val="231"/>
    <w:link w:val="51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01">
    <w:name w:val="正文文本缩进 3 字符"/>
    <w:basedOn w:val="231"/>
    <w:link w:val="70"/>
    <w:semiHidden/>
    <w:uiPriority w:val="99"/>
    <w:rPr>
      <w:rFonts w:ascii="Microsoft YaHei UI" w:hAnsi="Microsoft YaHei UI" w:eastAsia="Microsoft YaHei UI"/>
      <w:sz w:val="16"/>
      <w:szCs w:val="16"/>
    </w:rPr>
  </w:style>
  <w:style w:type="character" w:customStyle="1" w:styleId="302">
    <w:name w:val="正文文本首行缩进 字符"/>
    <w:basedOn w:val="296"/>
    <w:link w:val="86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03">
    <w:name w:val="正文文本首行缩进 2 字符"/>
    <w:basedOn w:val="299"/>
    <w:link w:val="87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04">
    <w:name w:val="注释标题 字符"/>
    <w:basedOn w:val="231"/>
    <w:link w:val="16"/>
    <w:semiHidden/>
    <w:uiPriority w:val="99"/>
    <w:rPr>
      <w:rFonts w:ascii="Microsoft YaHei UI" w:hAnsi="Microsoft YaHei UI" w:eastAsia="Microsoft YaHei UI"/>
      <w:sz w:val="18"/>
      <w:szCs w:val="22"/>
    </w:rPr>
  </w:style>
  <w:style w:type="table" w:customStyle="1" w:styleId="305">
    <w:name w:val="List Table 1 Light"/>
    <w:basedOn w:val="88"/>
    <w:uiPriority w:val="46"/>
    <w:tblStylePr w:type="firstRow">
      <w:rPr>
        <w:b/>
        <w:bCs/>
      </w:rPr>
      <w:tcPr>
        <w:tcBorders>
          <w:bottom w:val="single" w:color="666666" w:themeColor="text1" w:themeTint="99" w:sz="4" w:space="0"/>
        </w:tcBorders>
      </w:tcPr>
    </w:tblStylePr>
    <w:tblStylePr w:type="lastRow">
      <w:rPr>
        <w:b/>
        <w:bCs/>
      </w:rPr>
      <w:tcPr>
        <w:tcBorders>
          <w:top w:val="sing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06">
    <w:name w:val="List Table 1 Light Accent 1"/>
    <w:basedOn w:val="88"/>
    <w:uiPriority w:val="46"/>
    <w:tblStylePr w:type="firstRow">
      <w:rPr>
        <w:b/>
        <w:bCs/>
      </w:rPr>
      <w:tcPr>
        <w:tcBorders>
          <w:bottom w:val="single" w:color="BED3E3" w:themeColor="accent1" w:themeTint="99" w:sz="4" w:space="0"/>
        </w:tcBorders>
      </w:tcPr>
    </w:tblStylePr>
    <w:tblStylePr w:type="lastRow">
      <w:rPr>
        <w:b/>
        <w:bCs/>
      </w:rPr>
      <w:tcPr>
        <w:tcBorders>
          <w:top w:val="single" w:color="BED3E3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07">
    <w:name w:val="List Table 1 Light Accent 2"/>
    <w:basedOn w:val="88"/>
    <w:uiPriority w:val="46"/>
    <w:tblStylePr w:type="firstRow">
      <w:rPr>
        <w:b/>
        <w:bCs/>
      </w:rPr>
      <w:tcPr>
        <w:tcBorders>
          <w:bottom w:val="single" w:color="EAB290" w:themeColor="accent2" w:themeTint="99" w:sz="4" w:space="0"/>
        </w:tcBorders>
      </w:tcPr>
    </w:tblStylePr>
    <w:tblStylePr w:type="lastRow">
      <w:rPr>
        <w:b/>
        <w:bCs/>
      </w:rPr>
      <w:tcPr>
        <w:tcBorders>
          <w:top w:val="single" w:color="EAB290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08">
    <w:name w:val="List Table 1 Light Accent 3"/>
    <w:basedOn w:val="88"/>
    <w:uiPriority w:val="46"/>
    <w:tblStylePr w:type="firstRow">
      <w:rPr>
        <w:b/>
        <w:bCs/>
      </w:rPr>
      <w:tcPr>
        <w:tcBorders>
          <w:bottom w:val="single" w:color="C8CCB3" w:themeColor="accent3" w:themeTint="99" w:sz="4" w:space="0"/>
        </w:tcBorders>
      </w:tcPr>
    </w:tblStylePr>
    <w:tblStylePr w:type="lastRow">
      <w:rPr>
        <w:b/>
        <w:bCs/>
      </w:rPr>
      <w:tcPr>
        <w:tcBorders>
          <w:top w:val="single" w:color="C8CCB3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09">
    <w:name w:val="List Table 1 Light Accent 4"/>
    <w:basedOn w:val="88"/>
    <w:uiPriority w:val="46"/>
    <w:tblStylePr w:type="firstRow">
      <w:rPr>
        <w:b/>
        <w:bCs/>
      </w:rPr>
      <w:tcPr>
        <w:tcBorders>
          <w:bottom w:val="single" w:color="E7D09D" w:themeColor="accent4" w:themeTint="99" w:sz="4" w:space="0"/>
        </w:tcBorders>
      </w:tcPr>
    </w:tblStylePr>
    <w:tblStylePr w:type="lastRow">
      <w:rPr>
        <w:b/>
        <w:bCs/>
      </w:rPr>
      <w:tcPr>
        <w:tcBorders>
          <w:top w:val="single" w:color="E7D09D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310">
    <w:name w:val="List Table 1 Light Accent 5"/>
    <w:basedOn w:val="88"/>
    <w:uiPriority w:val="46"/>
    <w:tblStylePr w:type="firstRow">
      <w:rPr>
        <w:b/>
        <w:bCs/>
      </w:rPr>
      <w:tcPr>
        <w:tcBorders>
          <w:bottom w:val="single" w:color="AFCAC4" w:themeColor="accent5" w:themeTint="99" w:sz="4" w:space="0"/>
        </w:tcBorders>
      </w:tcPr>
    </w:tblStylePr>
    <w:tblStylePr w:type="lastRow">
      <w:rPr>
        <w:b/>
        <w:bCs/>
      </w:rPr>
      <w:tcPr>
        <w:tcBorders>
          <w:top w:val="single" w:color="AFCAC4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311">
    <w:name w:val="List Table 1 Light Accent 6"/>
    <w:basedOn w:val="88"/>
    <w:uiPriority w:val="46"/>
    <w:tblStylePr w:type="firstRow">
      <w:rPr>
        <w:b/>
        <w:bCs/>
      </w:rPr>
      <w:tcPr>
        <w:tcBorders>
          <w:bottom w:val="single" w:color="BFB9B9" w:themeColor="accent6" w:themeTint="99" w:sz="4" w:space="0"/>
        </w:tcBorders>
      </w:tcPr>
    </w:tblStylePr>
    <w:tblStylePr w:type="lastRow">
      <w:rPr>
        <w:b/>
        <w:bCs/>
      </w:rPr>
      <w:tcPr>
        <w:tcBorders>
          <w:top w:val="single" w:color="BFB9B9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312">
    <w:name w:val="List Table 2"/>
    <w:basedOn w:val="88"/>
    <w:uiPriority w:val="47"/>
    <w:tblPr>
      <w:tblBorders>
        <w:top w:val="single" w:color="666666" w:themeColor="text1" w:themeTint="99" w:sz="4" w:space="0"/>
        <w:bottom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13">
    <w:name w:val="List Table 2 Accent 1"/>
    <w:basedOn w:val="88"/>
    <w:uiPriority w:val="47"/>
    <w:tblPr>
      <w:tblBorders>
        <w:top w:val="single" w:color="BED3E3" w:themeColor="accent1" w:themeTint="99" w:sz="4" w:space="0"/>
        <w:bottom w:val="single" w:color="BED3E3" w:themeColor="accent1" w:themeTint="99" w:sz="4" w:space="0"/>
        <w:insideH w:val="single" w:color="BED3E3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14">
    <w:name w:val="List Table 2 Accent 2"/>
    <w:basedOn w:val="88"/>
    <w:uiPriority w:val="47"/>
    <w:tblPr>
      <w:tblBorders>
        <w:top w:val="single" w:color="EAB290" w:themeColor="accent2" w:themeTint="99" w:sz="4" w:space="0"/>
        <w:bottom w:val="single" w:color="EAB290" w:themeColor="accent2" w:themeTint="99" w:sz="4" w:space="0"/>
        <w:insideH w:val="single" w:color="EAB290" w:themeColor="accent2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15">
    <w:name w:val="List Table 2 Accent 3"/>
    <w:basedOn w:val="88"/>
    <w:uiPriority w:val="47"/>
    <w:tblPr>
      <w:tblBorders>
        <w:top w:val="single" w:color="C8CCB3" w:themeColor="accent3" w:themeTint="99" w:sz="4" w:space="0"/>
        <w:bottom w:val="single" w:color="C8CCB3" w:themeColor="accent3" w:themeTint="99" w:sz="4" w:space="0"/>
        <w:insideH w:val="single" w:color="C8CCB3" w:themeColor="accent3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16">
    <w:name w:val="List Table 2 Accent 4"/>
    <w:basedOn w:val="88"/>
    <w:uiPriority w:val="47"/>
    <w:tblPr>
      <w:tblBorders>
        <w:top w:val="single" w:color="E7D09D" w:themeColor="accent4" w:themeTint="99" w:sz="4" w:space="0"/>
        <w:bottom w:val="single" w:color="E7D09D" w:themeColor="accent4" w:themeTint="99" w:sz="4" w:space="0"/>
        <w:insideH w:val="single" w:color="E7D09D" w:themeColor="accent4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317">
    <w:name w:val="List Table 2 Accent 5"/>
    <w:basedOn w:val="88"/>
    <w:uiPriority w:val="47"/>
    <w:tblPr>
      <w:tblBorders>
        <w:top w:val="single" w:color="AFCAC4" w:themeColor="accent5" w:themeTint="99" w:sz="4" w:space="0"/>
        <w:bottom w:val="single" w:color="AFCAC4" w:themeColor="accent5" w:themeTint="99" w:sz="4" w:space="0"/>
        <w:insideH w:val="single" w:color="AFCAC4" w:themeColor="accent5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318">
    <w:name w:val="List Table 2 Accent 6"/>
    <w:basedOn w:val="88"/>
    <w:uiPriority w:val="47"/>
    <w:tblPr>
      <w:tblBorders>
        <w:top w:val="single" w:color="BFB9B9" w:themeColor="accent6" w:themeTint="99" w:sz="4" w:space="0"/>
        <w:bottom w:val="single" w:color="BFB9B9" w:themeColor="accent6" w:themeTint="99" w:sz="4" w:space="0"/>
        <w:insideH w:val="single" w:color="BFB9B9" w:themeColor="accent6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319">
    <w:name w:val="List Table 3"/>
    <w:basedOn w:val="88"/>
    <w:uiPriority w:val="48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000000" w:themeColor="text1" w:sz="4" w:space="0"/>
          <w:left w:val="nil"/>
        </w:tcBorders>
      </w:tcPr>
    </w:tblStylePr>
    <w:tblStylePr w:type="swCell">
      <w:tcPr>
        <w:tcBorders>
          <w:top w:val="double" w:color="000000" w:themeColor="text1" w:sz="4" w:space="0"/>
          <w:right w:val="nil"/>
        </w:tcBorders>
      </w:tcPr>
    </w:tblStylePr>
  </w:style>
  <w:style w:type="table" w:customStyle="1" w:styleId="320">
    <w:name w:val="List Table 3 Accent 1"/>
    <w:basedOn w:val="88"/>
    <w:uiPriority w:val="48"/>
    <w:tblPr>
      <w:tblBorders>
        <w:top w:val="single" w:color="94B6D2" w:themeColor="accent1" w:sz="4" w:space="0"/>
        <w:left w:val="single" w:color="94B6D2" w:themeColor="accent1" w:sz="4" w:space="0"/>
        <w:bottom w:val="single" w:color="94B6D2" w:themeColor="accent1" w:sz="4" w:space="0"/>
        <w:right w:val="single" w:color="94B6D2" w:themeColor="accen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94B6D2" w:themeFill="accent1"/>
      </w:tcPr>
    </w:tblStylePr>
    <w:tblStylePr w:type="lastRow">
      <w:rPr>
        <w:b/>
        <w:bCs/>
      </w:rPr>
      <w:tcPr>
        <w:tcBorders>
          <w:top w:val="double" w:color="94B6D2" w:themeColor="accen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94B6D2" w:themeColor="accent1" w:sz="4" w:space="0"/>
          <w:right w:val="single" w:color="94B6D2" w:themeColor="accent1" w:sz="4" w:space="0"/>
        </w:tcBorders>
      </w:tcPr>
    </w:tblStylePr>
    <w:tblStylePr w:type="band1Horz">
      <w:tcPr>
        <w:tcBorders>
          <w:top w:val="single" w:color="94B6D2" w:themeColor="accent1" w:sz="4" w:space="0"/>
          <w:bottom w:val="single" w:color="94B6D2" w:themeColor="accen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94B6D2" w:themeColor="accent1" w:sz="4" w:space="0"/>
          <w:left w:val="nil"/>
        </w:tcBorders>
      </w:tcPr>
    </w:tblStylePr>
    <w:tblStylePr w:type="swCell">
      <w:tcPr>
        <w:tcBorders>
          <w:top w:val="double" w:color="94B6D2" w:themeColor="accent1" w:sz="4" w:space="0"/>
          <w:right w:val="nil"/>
        </w:tcBorders>
      </w:tcPr>
    </w:tblStylePr>
  </w:style>
  <w:style w:type="table" w:customStyle="1" w:styleId="321">
    <w:name w:val="List Table 3 Accent 2"/>
    <w:basedOn w:val="88"/>
    <w:uiPriority w:val="48"/>
    <w:tblPr>
      <w:tblBorders>
        <w:top w:val="single" w:color="DD8047" w:themeColor="accent2" w:sz="4" w:space="0"/>
        <w:left w:val="single" w:color="DD8047" w:themeColor="accent2" w:sz="4" w:space="0"/>
        <w:bottom w:val="single" w:color="DD8047" w:themeColor="accent2" w:sz="4" w:space="0"/>
        <w:right w:val="single" w:color="DD8047" w:themeColor="accent2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DD8047" w:themeFill="accent2"/>
      </w:tcPr>
    </w:tblStylePr>
    <w:tblStylePr w:type="lastRow">
      <w:rPr>
        <w:b/>
        <w:bCs/>
      </w:rPr>
      <w:tcPr>
        <w:tcBorders>
          <w:top w:val="double" w:color="DD8047" w:themeColor="accent2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DD8047" w:themeColor="accent2" w:sz="4" w:space="0"/>
          <w:right w:val="single" w:color="DD8047" w:themeColor="accent2" w:sz="4" w:space="0"/>
        </w:tcBorders>
      </w:tcPr>
    </w:tblStylePr>
    <w:tblStylePr w:type="band1Horz">
      <w:tcPr>
        <w:tcBorders>
          <w:top w:val="single" w:color="DD8047" w:themeColor="accent2" w:sz="4" w:space="0"/>
          <w:bottom w:val="single" w:color="DD8047" w:themeColor="accent2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DD8047" w:themeColor="accent2" w:sz="4" w:space="0"/>
          <w:left w:val="nil"/>
        </w:tcBorders>
      </w:tcPr>
    </w:tblStylePr>
    <w:tblStylePr w:type="swCell">
      <w:tcPr>
        <w:tcBorders>
          <w:top w:val="double" w:color="DD8047" w:themeColor="accent2" w:sz="4" w:space="0"/>
          <w:right w:val="nil"/>
        </w:tcBorders>
      </w:tcPr>
    </w:tblStylePr>
  </w:style>
  <w:style w:type="table" w:customStyle="1" w:styleId="322">
    <w:name w:val="List Table 3 Accent 3"/>
    <w:basedOn w:val="88"/>
    <w:uiPriority w:val="48"/>
    <w:tblPr>
      <w:tblBorders>
        <w:top w:val="single" w:color="A5AB81" w:themeColor="accent3" w:sz="4" w:space="0"/>
        <w:left w:val="single" w:color="A5AB81" w:themeColor="accent3" w:sz="4" w:space="0"/>
        <w:bottom w:val="single" w:color="A5AB81" w:themeColor="accent3" w:sz="4" w:space="0"/>
        <w:right w:val="single" w:color="A5AB81" w:themeColor="accent3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A5AB81" w:themeFill="accent3"/>
      </w:tcPr>
    </w:tblStylePr>
    <w:tblStylePr w:type="lastRow">
      <w:rPr>
        <w:b/>
        <w:bCs/>
      </w:rPr>
      <w:tcPr>
        <w:tcBorders>
          <w:top w:val="double" w:color="A5AB81" w:themeColor="accent3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A5AB81" w:themeColor="accent3" w:sz="4" w:space="0"/>
          <w:right w:val="single" w:color="A5AB81" w:themeColor="accent3" w:sz="4" w:space="0"/>
        </w:tcBorders>
      </w:tcPr>
    </w:tblStylePr>
    <w:tblStylePr w:type="band1Horz">
      <w:tcPr>
        <w:tcBorders>
          <w:top w:val="single" w:color="A5AB81" w:themeColor="accent3" w:sz="4" w:space="0"/>
          <w:bottom w:val="single" w:color="A5AB81" w:themeColor="accent3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A5AB81" w:themeColor="accent3" w:sz="4" w:space="0"/>
          <w:left w:val="nil"/>
        </w:tcBorders>
      </w:tcPr>
    </w:tblStylePr>
    <w:tblStylePr w:type="swCell">
      <w:tcPr>
        <w:tcBorders>
          <w:top w:val="double" w:color="A5AB81" w:themeColor="accent3" w:sz="4" w:space="0"/>
          <w:right w:val="nil"/>
        </w:tcBorders>
      </w:tcPr>
    </w:tblStylePr>
  </w:style>
  <w:style w:type="table" w:customStyle="1" w:styleId="323">
    <w:name w:val="List Table 3 Accent 4"/>
    <w:basedOn w:val="88"/>
    <w:uiPriority w:val="48"/>
    <w:tblPr>
      <w:tblBorders>
        <w:top w:val="single" w:color="D8B25C" w:themeColor="accent4" w:sz="4" w:space="0"/>
        <w:left w:val="single" w:color="D8B25C" w:themeColor="accent4" w:sz="4" w:space="0"/>
        <w:bottom w:val="single" w:color="D8B25C" w:themeColor="accent4" w:sz="4" w:space="0"/>
        <w:right w:val="single" w:color="D8B25C" w:themeColor="accent4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D8B25C" w:themeFill="accent4"/>
      </w:tcPr>
    </w:tblStylePr>
    <w:tblStylePr w:type="lastRow">
      <w:rPr>
        <w:b/>
        <w:bCs/>
      </w:rPr>
      <w:tcPr>
        <w:tcBorders>
          <w:top w:val="double" w:color="D8B25C" w:themeColor="accent4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D8B25C" w:themeColor="accent4" w:sz="4" w:space="0"/>
          <w:right w:val="single" w:color="D8B25C" w:themeColor="accent4" w:sz="4" w:space="0"/>
        </w:tcBorders>
      </w:tcPr>
    </w:tblStylePr>
    <w:tblStylePr w:type="band1Horz">
      <w:tcPr>
        <w:tcBorders>
          <w:top w:val="single" w:color="D8B25C" w:themeColor="accent4" w:sz="4" w:space="0"/>
          <w:bottom w:val="single" w:color="D8B25C" w:themeColor="accent4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D8B25C" w:themeColor="accent4" w:sz="4" w:space="0"/>
          <w:left w:val="nil"/>
        </w:tcBorders>
      </w:tcPr>
    </w:tblStylePr>
    <w:tblStylePr w:type="swCell">
      <w:tcPr>
        <w:tcBorders>
          <w:top w:val="double" w:color="D8B25C" w:themeColor="accent4" w:sz="4" w:space="0"/>
          <w:right w:val="nil"/>
        </w:tcBorders>
      </w:tcPr>
    </w:tblStylePr>
  </w:style>
  <w:style w:type="table" w:customStyle="1" w:styleId="324">
    <w:name w:val="List Table 3 Accent 5"/>
    <w:basedOn w:val="88"/>
    <w:uiPriority w:val="48"/>
    <w:tblPr>
      <w:tblBorders>
        <w:top w:val="single" w:color="7BA79D" w:themeColor="accent5" w:sz="4" w:space="0"/>
        <w:left w:val="single" w:color="7BA79D" w:themeColor="accent5" w:sz="4" w:space="0"/>
        <w:bottom w:val="single" w:color="7BA79D" w:themeColor="accent5" w:sz="4" w:space="0"/>
        <w:right w:val="single" w:color="7BA79D" w:themeColor="accent5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7BA79D" w:themeFill="accent5"/>
      </w:tcPr>
    </w:tblStylePr>
    <w:tblStylePr w:type="lastRow">
      <w:rPr>
        <w:b/>
        <w:bCs/>
      </w:rPr>
      <w:tcPr>
        <w:tcBorders>
          <w:top w:val="double" w:color="7BA79D" w:themeColor="accent5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7BA79D" w:themeColor="accent5" w:sz="4" w:space="0"/>
          <w:right w:val="single" w:color="7BA79D" w:themeColor="accent5" w:sz="4" w:space="0"/>
        </w:tcBorders>
      </w:tcPr>
    </w:tblStylePr>
    <w:tblStylePr w:type="band1Horz">
      <w:tcPr>
        <w:tcBorders>
          <w:top w:val="single" w:color="7BA79D" w:themeColor="accent5" w:sz="4" w:space="0"/>
          <w:bottom w:val="single" w:color="7BA79D" w:themeColor="accent5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7BA79D" w:themeColor="accent5" w:sz="4" w:space="0"/>
          <w:left w:val="nil"/>
        </w:tcBorders>
      </w:tcPr>
    </w:tblStylePr>
    <w:tblStylePr w:type="swCell">
      <w:tcPr>
        <w:tcBorders>
          <w:top w:val="double" w:color="7BA79D" w:themeColor="accent5" w:sz="4" w:space="0"/>
          <w:right w:val="nil"/>
        </w:tcBorders>
      </w:tcPr>
    </w:tblStylePr>
  </w:style>
  <w:style w:type="table" w:customStyle="1" w:styleId="325">
    <w:name w:val="List Table 3 Accent 6"/>
    <w:basedOn w:val="88"/>
    <w:uiPriority w:val="48"/>
    <w:tblPr>
      <w:tblBorders>
        <w:top w:val="single" w:color="968C8C" w:themeColor="accent6" w:sz="4" w:space="0"/>
        <w:left w:val="single" w:color="968C8C" w:themeColor="accent6" w:sz="4" w:space="0"/>
        <w:bottom w:val="single" w:color="968C8C" w:themeColor="accent6" w:sz="4" w:space="0"/>
        <w:right w:val="single" w:color="968C8C" w:themeColor="accent6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968C8C" w:themeFill="accent6"/>
      </w:tcPr>
    </w:tblStylePr>
    <w:tblStylePr w:type="lastRow">
      <w:rPr>
        <w:b/>
        <w:bCs/>
      </w:rPr>
      <w:tcPr>
        <w:tcBorders>
          <w:top w:val="double" w:color="968C8C" w:themeColor="accent6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968C8C" w:themeColor="accent6" w:sz="4" w:space="0"/>
          <w:right w:val="single" w:color="968C8C" w:themeColor="accent6" w:sz="4" w:space="0"/>
        </w:tcBorders>
      </w:tcPr>
    </w:tblStylePr>
    <w:tblStylePr w:type="band1Horz">
      <w:tcPr>
        <w:tcBorders>
          <w:top w:val="single" w:color="968C8C" w:themeColor="accent6" w:sz="4" w:space="0"/>
          <w:bottom w:val="single" w:color="968C8C" w:themeColor="accent6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968C8C" w:themeColor="accent6" w:sz="4" w:space="0"/>
          <w:left w:val="nil"/>
        </w:tcBorders>
      </w:tcPr>
    </w:tblStylePr>
    <w:tblStylePr w:type="swCell">
      <w:tcPr>
        <w:tcBorders>
          <w:top w:val="double" w:color="968C8C" w:themeColor="accent6" w:sz="4" w:space="0"/>
          <w:right w:val="nil"/>
        </w:tcBorders>
      </w:tcPr>
    </w:tblStylePr>
  </w:style>
  <w:style w:type="table" w:customStyle="1" w:styleId="326">
    <w:name w:val="List Table 4"/>
    <w:basedOn w:val="88"/>
    <w:uiPriority w:val="49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27">
    <w:name w:val="List Table 4 Accent 1"/>
    <w:basedOn w:val="88"/>
    <w:uiPriority w:val="49"/>
    <w:tblPr>
      <w:tblBorders>
        <w:top w:val="single" w:color="BED3E3" w:themeColor="accent1" w:themeTint="99" w:sz="4" w:space="0"/>
        <w:left w:val="single" w:color="BED3E3" w:themeColor="accent1" w:themeTint="99" w:sz="4" w:space="0"/>
        <w:bottom w:val="single" w:color="BED3E3" w:themeColor="accent1" w:themeTint="99" w:sz="4" w:space="0"/>
        <w:right w:val="single" w:color="BED3E3" w:themeColor="accent1" w:themeTint="99" w:sz="4" w:space="0"/>
        <w:insideH w:val="single" w:color="BED3E3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4B6D2" w:themeColor="accent1" w:sz="4" w:space="0"/>
          <w:left w:val="single" w:color="94B6D2" w:themeColor="accent1" w:sz="4" w:space="0"/>
          <w:bottom w:val="single" w:color="94B6D2" w:themeColor="accent1" w:sz="4" w:space="0"/>
          <w:right w:val="single" w:color="94B6D2" w:themeColor="accent1" w:sz="4" w:space="0"/>
          <w:insideH w:val="nil"/>
        </w:tcBorders>
        <w:shd w:val="clear" w:color="auto" w:fill="94B6D2" w:themeFill="accent1"/>
      </w:tcPr>
    </w:tblStylePr>
    <w:tblStylePr w:type="lastRow">
      <w:rPr>
        <w:b/>
        <w:bCs/>
      </w:rPr>
      <w:tcPr>
        <w:tcBorders>
          <w:top w:val="double" w:color="BED3E3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28">
    <w:name w:val="List Table 4 Accent 2"/>
    <w:basedOn w:val="88"/>
    <w:uiPriority w:val="49"/>
    <w:tblPr>
      <w:tblBorders>
        <w:top w:val="single" w:color="EAB290" w:themeColor="accent2" w:themeTint="99" w:sz="4" w:space="0"/>
        <w:left w:val="single" w:color="EAB290" w:themeColor="accent2" w:themeTint="99" w:sz="4" w:space="0"/>
        <w:bottom w:val="single" w:color="EAB290" w:themeColor="accent2" w:themeTint="99" w:sz="4" w:space="0"/>
        <w:right w:val="single" w:color="EAB290" w:themeColor="accent2" w:themeTint="99" w:sz="4" w:space="0"/>
        <w:insideH w:val="single" w:color="EAB290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DD8047" w:themeColor="accent2" w:sz="4" w:space="0"/>
          <w:left w:val="single" w:color="DD8047" w:themeColor="accent2" w:sz="4" w:space="0"/>
          <w:bottom w:val="single" w:color="DD8047" w:themeColor="accent2" w:sz="4" w:space="0"/>
          <w:right w:val="single" w:color="DD8047" w:themeColor="accent2" w:sz="4" w:space="0"/>
          <w:insideH w:val="nil"/>
        </w:tcBorders>
        <w:shd w:val="clear" w:color="auto" w:fill="DD8047" w:themeFill="accent2"/>
      </w:tcPr>
    </w:tblStylePr>
    <w:tblStylePr w:type="lastRow">
      <w:rPr>
        <w:b/>
        <w:bCs/>
      </w:rPr>
      <w:tcPr>
        <w:tcBorders>
          <w:top w:val="double" w:color="EAB290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29">
    <w:name w:val="List Table 4 Accent 3"/>
    <w:basedOn w:val="88"/>
    <w:uiPriority w:val="49"/>
    <w:tblPr>
      <w:tblBorders>
        <w:top w:val="single" w:color="C8CCB3" w:themeColor="accent3" w:themeTint="99" w:sz="4" w:space="0"/>
        <w:left w:val="single" w:color="C8CCB3" w:themeColor="accent3" w:themeTint="99" w:sz="4" w:space="0"/>
        <w:bottom w:val="single" w:color="C8CCB3" w:themeColor="accent3" w:themeTint="99" w:sz="4" w:space="0"/>
        <w:right w:val="single" w:color="C8CCB3" w:themeColor="accent3" w:themeTint="99" w:sz="4" w:space="0"/>
        <w:insideH w:val="single" w:color="C8CCB3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A5AB81" w:themeColor="accent3" w:sz="4" w:space="0"/>
          <w:left w:val="single" w:color="A5AB81" w:themeColor="accent3" w:sz="4" w:space="0"/>
          <w:bottom w:val="single" w:color="A5AB81" w:themeColor="accent3" w:sz="4" w:space="0"/>
          <w:right w:val="single" w:color="A5AB81" w:themeColor="accent3" w:sz="4" w:space="0"/>
          <w:insideH w:val="nil"/>
        </w:tcBorders>
        <w:shd w:val="clear" w:color="auto" w:fill="A5AB81" w:themeFill="accent3"/>
      </w:tcPr>
    </w:tblStylePr>
    <w:tblStylePr w:type="lastRow">
      <w:rPr>
        <w:b/>
        <w:bCs/>
      </w:rPr>
      <w:tcPr>
        <w:tcBorders>
          <w:top w:val="double" w:color="C8CCB3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30">
    <w:name w:val="List Table 4 Accent 4"/>
    <w:basedOn w:val="88"/>
    <w:uiPriority w:val="49"/>
    <w:tblPr>
      <w:tblBorders>
        <w:top w:val="single" w:color="E7D09D" w:themeColor="accent4" w:themeTint="99" w:sz="4" w:space="0"/>
        <w:left w:val="single" w:color="E7D09D" w:themeColor="accent4" w:themeTint="99" w:sz="4" w:space="0"/>
        <w:bottom w:val="single" w:color="E7D09D" w:themeColor="accent4" w:themeTint="99" w:sz="4" w:space="0"/>
        <w:right w:val="single" w:color="E7D09D" w:themeColor="accent4" w:themeTint="99" w:sz="4" w:space="0"/>
        <w:insideH w:val="single" w:color="E7D09D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D8B25C" w:themeColor="accent4" w:sz="4" w:space="0"/>
          <w:left w:val="single" w:color="D8B25C" w:themeColor="accent4" w:sz="4" w:space="0"/>
          <w:bottom w:val="single" w:color="D8B25C" w:themeColor="accent4" w:sz="4" w:space="0"/>
          <w:right w:val="single" w:color="D8B25C" w:themeColor="accent4" w:sz="4" w:space="0"/>
          <w:insideH w:val="nil"/>
        </w:tcBorders>
        <w:shd w:val="clear" w:color="auto" w:fill="D8B25C" w:themeFill="accent4"/>
      </w:tcPr>
    </w:tblStylePr>
    <w:tblStylePr w:type="lastRow">
      <w:rPr>
        <w:b/>
        <w:bCs/>
      </w:rPr>
      <w:tcPr>
        <w:tcBorders>
          <w:top w:val="double" w:color="E7D09D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331">
    <w:name w:val="List Table 4 Accent 5"/>
    <w:basedOn w:val="88"/>
    <w:uiPriority w:val="49"/>
    <w:tblPr>
      <w:tblBorders>
        <w:top w:val="single" w:color="AFCAC4" w:themeColor="accent5" w:themeTint="99" w:sz="4" w:space="0"/>
        <w:left w:val="single" w:color="AFCAC4" w:themeColor="accent5" w:themeTint="99" w:sz="4" w:space="0"/>
        <w:bottom w:val="single" w:color="AFCAC4" w:themeColor="accent5" w:themeTint="99" w:sz="4" w:space="0"/>
        <w:right w:val="single" w:color="AFCAC4" w:themeColor="accent5" w:themeTint="99" w:sz="4" w:space="0"/>
        <w:insideH w:val="single" w:color="AFCAC4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7BA79D" w:themeColor="accent5" w:sz="4" w:space="0"/>
          <w:left w:val="single" w:color="7BA79D" w:themeColor="accent5" w:sz="4" w:space="0"/>
          <w:bottom w:val="single" w:color="7BA79D" w:themeColor="accent5" w:sz="4" w:space="0"/>
          <w:right w:val="single" w:color="7BA79D" w:themeColor="accent5" w:sz="4" w:space="0"/>
          <w:insideH w:val="nil"/>
        </w:tcBorders>
        <w:shd w:val="clear" w:color="auto" w:fill="7BA79D" w:themeFill="accent5"/>
      </w:tcPr>
    </w:tblStylePr>
    <w:tblStylePr w:type="lastRow">
      <w:rPr>
        <w:b/>
        <w:bCs/>
      </w:rPr>
      <w:tcPr>
        <w:tcBorders>
          <w:top w:val="double" w:color="AFCAC4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332">
    <w:name w:val="List Table 4 Accent 6"/>
    <w:basedOn w:val="88"/>
    <w:uiPriority w:val="49"/>
    <w:tblPr>
      <w:tblBorders>
        <w:top w:val="single" w:color="BFB9B9" w:themeColor="accent6" w:themeTint="99" w:sz="4" w:space="0"/>
        <w:left w:val="single" w:color="BFB9B9" w:themeColor="accent6" w:themeTint="99" w:sz="4" w:space="0"/>
        <w:bottom w:val="single" w:color="BFB9B9" w:themeColor="accent6" w:themeTint="99" w:sz="4" w:space="0"/>
        <w:right w:val="single" w:color="BFB9B9" w:themeColor="accent6" w:themeTint="99" w:sz="4" w:space="0"/>
        <w:insideH w:val="single" w:color="BFB9B9" w:themeColor="accent6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68C8C" w:themeColor="accent6" w:sz="4" w:space="0"/>
          <w:left w:val="single" w:color="968C8C" w:themeColor="accent6" w:sz="4" w:space="0"/>
          <w:bottom w:val="single" w:color="968C8C" w:themeColor="accent6" w:sz="4" w:space="0"/>
          <w:right w:val="single" w:color="968C8C" w:themeColor="accent6" w:sz="4" w:space="0"/>
          <w:insideH w:val="nil"/>
        </w:tcBorders>
        <w:shd w:val="clear" w:color="auto" w:fill="968C8C" w:themeFill="accent6"/>
      </w:tcPr>
    </w:tblStylePr>
    <w:tblStylePr w:type="lastRow">
      <w:rPr>
        <w:b/>
        <w:bCs/>
      </w:rPr>
      <w:tcPr>
        <w:tcBorders>
          <w:top w:val="double" w:color="BFB9B9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333">
    <w:name w:val="List Table 5 Dark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000000" w:themeColor="text1" w:sz="24" w:space="0"/>
        <w:left w:val="single" w:color="000000" w:themeColor="text1" w:sz="24" w:space="0"/>
        <w:bottom w:val="single" w:color="000000" w:themeColor="text1" w:sz="24" w:space="0"/>
        <w:right w:val="single" w:color="000000" w:themeColor="text1" w:sz="24" w:space="0"/>
      </w:tblBorders>
    </w:tblPr>
    <w:tcPr>
      <w:shd w:val="clear" w:color="auto" w:fill="000000" w:themeFill="text1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34">
    <w:name w:val="List Table 5 Dark Accent 1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94B6D2" w:themeColor="accent1" w:sz="24" w:space="0"/>
        <w:left w:val="single" w:color="94B6D2" w:themeColor="accent1" w:sz="24" w:space="0"/>
        <w:bottom w:val="single" w:color="94B6D2" w:themeColor="accent1" w:sz="24" w:space="0"/>
        <w:right w:val="single" w:color="94B6D2" w:themeColor="accent1" w:sz="24" w:space="0"/>
      </w:tblBorders>
    </w:tblPr>
    <w:tcPr>
      <w:shd w:val="clear" w:color="auto" w:fill="94B6D2" w:themeFill="accent1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35">
    <w:name w:val="List Table 5 Dark Accent 2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DD8047" w:themeColor="accent2" w:sz="24" w:space="0"/>
        <w:left w:val="single" w:color="DD8047" w:themeColor="accent2" w:sz="24" w:space="0"/>
        <w:bottom w:val="single" w:color="DD8047" w:themeColor="accent2" w:sz="24" w:space="0"/>
        <w:right w:val="single" w:color="DD8047" w:themeColor="accent2" w:sz="24" w:space="0"/>
      </w:tblBorders>
    </w:tblPr>
    <w:tcPr>
      <w:shd w:val="clear" w:color="auto" w:fill="DD8047" w:themeFill="accent2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36">
    <w:name w:val="List Table 5 Dark Accent 3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A5AB81" w:themeColor="accent3" w:sz="24" w:space="0"/>
        <w:left w:val="single" w:color="A5AB81" w:themeColor="accent3" w:sz="24" w:space="0"/>
        <w:bottom w:val="single" w:color="A5AB81" w:themeColor="accent3" w:sz="24" w:space="0"/>
        <w:right w:val="single" w:color="A5AB81" w:themeColor="accent3" w:sz="24" w:space="0"/>
      </w:tblBorders>
    </w:tblPr>
    <w:tcPr>
      <w:shd w:val="clear" w:color="auto" w:fill="A5AB81" w:themeFill="accent3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37">
    <w:name w:val="List Table 5 Dark Accent 4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D8B25C" w:themeColor="accent4" w:sz="24" w:space="0"/>
        <w:left w:val="single" w:color="D8B25C" w:themeColor="accent4" w:sz="24" w:space="0"/>
        <w:bottom w:val="single" w:color="D8B25C" w:themeColor="accent4" w:sz="24" w:space="0"/>
        <w:right w:val="single" w:color="D8B25C" w:themeColor="accent4" w:sz="24" w:space="0"/>
      </w:tblBorders>
    </w:tblPr>
    <w:tcPr>
      <w:shd w:val="clear" w:color="auto" w:fill="D8B25C" w:themeFill="accent4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38">
    <w:name w:val="List Table 5 Dark Accent 5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7BA79D" w:themeColor="accent5" w:sz="24" w:space="0"/>
        <w:left w:val="single" w:color="7BA79D" w:themeColor="accent5" w:sz="24" w:space="0"/>
        <w:bottom w:val="single" w:color="7BA79D" w:themeColor="accent5" w:sz="24" w:space="0"/>
        <w:right w:val="single" w:color="7BA79D" w:themeColor="accent5" w:sz="24" w:space="0"/>
      </w:tblBorders>
    </w:tblPr>
    <w:tcPr>
      <w:shd w:val="clear" w:color="auto" w:fill="7BA79D" w:themeFill="accent5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39">
    <w:name w:val="List Table 5 Dark Accent 6"/>
    <w:basedOn w:val="88"/>
    <w:uiPriority w:val="50"/>
    <w:rPr>
      <w:color w:val="FFFFFF" w:themeColor="background1"/>
      <w14:textFill>
        <w14:solidFill>
          <w14:schemeClr w14:val="bg1"/>
        </w14:solidFill>
      </w14:textFill>
    </w:rPr>
    <w:tblPr>
      <w:tblBorders>
        <w:top w:val="single" w:color="968C8C" w:themeColor="accent6" w:sz="24" w:space="0"/>
        <w:left w:val="single" w:color="968C8C" w:themeColor="accent6" w:sz="24" w:space="0"/>
        <w:bottom w:val="single" w:color="968C8C" w:themeColor="accent6" w:sz="24" w:space="0"/>
        <w:right w:val="single" w:color="968C8C" w:themeColor="accent6" w:sz="24" w:space="0"/>
      </w:tblBorders>
    </w:tblPr>
    <w:tcPr>
      <w:shd w:val="clear" w:color="auto" w:fill="968C8C" w:themeFill="accent6"/>
    </w:tcPr>
    <w:tblStylePr w:type="firstRow">
      <w:rPr>
        <w:b/>
        <w:bCs/>
      </w:rPr>
      <w:tcPr>
        <w:tcBorders>
          <w:bottom w:val="single" w:color="FFFFFF" w:themeColor="background1" w:sz="18" w:space="0"/>
        </w:tcBorders>
      </w:tcPr>
    </w:tblStylePr>
    <w:tblStylePr w:type="lastRow">
      <w:rPr>
        <w:b/>
        <w:bCs/>
      </w:rPr>
      <w:tcPr>
        <w:tcBorders>
          <w:top w:val="single" w:color="FFFFFF" w:themeColor="background1" w:sz="4" w:space="0"/>
        </w:tcBorders>
      </w:tcPr>
    </w:tblStylePr>
    <w:tblStylePr w:type="firstCol">
      <w:rPr>
        <w:b/>
        <w:bCs/>
      </w:rPr>
      <w:tcPr>
        <w:tcBorders>
          <w:right w:val="single" w:color="FFFFFF" w:themeColor="background1" w:sz="4" w:space="0"/>
        </w:tcBorders>
      </w:tcPr>
    </w:tblStylePr>
    <w:tblStylePr w:type="lastCol">
      <w:rPr>
        <w:b/>
        <w:bCs/>
      </w:rPr>
      <w:tcPr>
        <w:tcBorders>
          <w:left w:val="single" w:color="FFFFFF" w:themeColor="background1" w:sz="4" w:space="0"/>
        </w:tcBorders>
      </w:tcPr>
    </w:tblStylePr>
    <w:tblStylePr w:type="band1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2Vert">
      <w:tcPr>
        <w:tcBorders>
          <w:left w:val="single" w:color="FFFFFF" w:themeColor="background1" w:sz="4" w:space="0"/>
          <w:right w:val="single" w:color="FFFFFF" w:themeColor="background1" w:sz="4" w:space="0"/>
        </w:tcBorders>
      </w:tcPr>
    </w:tblStylePr>
    <w:tblStylePr w:type="band1Horz">
      <w:tcPr>
        <w:tcBorders>
          <w:top w:val="single" w:color="FFFFFF" w:themeColor="background1" w:sz="4" w:space="0"/>
          <w:bottom w:val="single" w:color="FFFFFF" w:themeColor="background1" w:sz="4" w:space="0"/>
        </w:tcBorders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top w:val="nil"/>
          <w:left w:val="nil"/>
        </w:tcBorders>
      </w:tcPr>
    </w:tblStylePr>
    <w:tblStylePr w:type="swCell">
      <w:tcPr>
        <w:tcBorders>
          <w:top w:val="nil"/>
          <w:right w:val="nil"/>
        </w:tcBorders>
      </w:tcPr>
    </w:tblStylePr>
  </w:style>
  <w:style w:type="table" w:customStyle="1" w:styleId="340">
    <w:name w:val="List Table 6 Colorful"/>
    <w:basedOn w:val="88"/>
    <w:uiPriority w:val="5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000000" w:themeColor="text1" w:sz="4" w:space="0"/>
        <w:bottom w:val="single" w:color="000000" w:themeColor="text1" w:sz="4" w:space="0"/>
      </w:tblBorders>
    </w:tblPr>
    <w:tblStylePr w:type="firstRow">
      <w:rPr>
        <w:b/>
        <w:bCs/>
      </w:rPr>
      <w:tcPr>
        <w:tcBorders>
          <w:bottom w:val="single" w:color="000000" w:themeColor="text1" w:sz="4" w:space="0"/>
        </w:tcBorders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41">
    <w:name w:val="List Table 6 Colorful Accent 1"/>
    <w:basedOn w:val="88"/>
    <w:uiPriority w:val="51"/>
    <w:rPr>
      <w:color w:val="558BB8" w:themeColor="accent1" w:themeShade="BF"/>
    </w:rPr>
    <w:tblPr>
      <w:tblBorders>
        <w:top w:val="single" w:color="94B6D2" w:themeColor="accent1" w:sz="4" w:space="0"/>
        <w:bottom w:val="single" w:color="94B6D2" w:themeColor="accent1" w:sz="4" w:space="0"/>
      </w:tblBorders>
    </w:tblPr>
    <w:tblStylePr w:type="firstRow">
      <w:rPr>
        <w:b/>
        <w:bCs/>
      </w:rPr>
      <w:tcPr>
        <w:tcBorders>
          <w:bottom w:val="single" w:color="94B6D2" w:themeColor="accent1" w:sz="4" w:space="0"/>
        </w:tcBorders>
      </w:tcPr>
    </w:tblStylePr>
    <w:tblStylePr w:type="lastRow">
      <w:rPr>
        <w:b/>
        <w:bCs/>
      </w:rPr>
      <w:tcPr>
        <w:tcBorders>
          <w:top w:val="double" w:color="94B6D2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42">
    <w:name w:val="List Table 6 Colorful Accent 2"/>
    <w:basedOn w:val="88"/>
    <w:uiPriority w:val="51"/>
    <w:rPr>
      <w:color w:val="B95B22" w:themeColor="accent2" w:themeShade="BF"/>
    </w:rPr>
    <w:tblPr>
      <w:tblBorders>
        <w:top w:val="single" w:color="DD8047" w:themeColor="accent2" w:sz="4" w:space="0"/>
        <w:bottom w:val="single" w:color="DD8047" w:themeColor="accent2" w:sz="4" w:space="0"/>
      </w:tblBorders>
    </w:tblPr>
    <w:tblStylePr w:type="firstRow">
      <w:rPr>
        <w:b/>
        <w:bCs/>
      </w:rPr>
      <w:tcPr>
        <w:tcBorders>
          <w:bottom w:val="single" w:color="DD8047" w:themeColor="accent2" w:sz="4" w:space="0"/>
        </w:tcBorders>
      </w:tcPr>
    </w:tblStylePr>
    <w:tblStylePr w:type="lastRow">
      <w:rPr>
        <w:b/>
        <w:bCs/>
      </w:rPr>
      <w:tcPr>
        <w:tcBorders>
          <w:top w:val="double" w:color="DD8047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43">
    <w:name w:val="List Table 6 Colorful Accent 3"/>
    <w:basedOn w:val="88"/>
    <w:uiPriority w:val="51"/>
    <w:rPr>
      <w:color w:val="81875A" w:themeColor="accent3" w:themeShade="BF"/>
    </w:rPr>
    <w:tblPr>
      <w:tblBorders>
        <w:top w:val="single" w:color="A5AB81" w:themeColor="accent3" w:sz="4" w:space="0"/>
        <w:bottom w:val="single" w:color="A5AB81" w:themeColor="accent3" w:sz="4" w:space="0"/>
      </w:tblBorders>
    </w:tblPr>
    <w:tblStylePr w:type="firstRow">
      <w:rPr>
        <w:b/>
        <w:bCs/>
      </w:rPr>
      <w:tcPr>
        <w:tcBorders>
          <w:bottom w:val="single" w:color="A5AB81" w:themeColor="accent3" w:sz="4" w:space="0"/>
        </w:tcBorders>
      </w:tcPr>
    </w:tblStylePr>
    <w:tblStylePr w:type="lastRow">
      <w:rPr>
        <w:b/>
        <w:bCs/>
      </w:rPr>
      <w:tcPr>
        <w:tcBorders>
          <w:top w:val="double" w:color="A5AB81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44">
    <w:name w:val="List Table 6 Colorful Accent 4"/>
    <w:basedOn w:val="88"/>
    <w:uiPriority w:val="51"/>
    <w:rPr>
      <w:color w:val="BA8F2D" w:themeColor="accent4" w:themeShade="BF"/>
    </w:rPr>
    <w:tblPr>
      <w:tblBorders>
        <w:top w:val="single" w:color="D8B25C" w:themeColor="accent4" w:sz="4" w:space="0"/>
        <w:bottom w:val="single" w:color="D8B25C" w:themeColor="accent4" w:sz="4" w:space="0"/>
      </w:tblBorders>
    </w:tblPr>
    <w:tblStylePr w:type="firstRow">
      <w:rPr>
        <w:b/>
        <w:bCs/>
      </w:rPr>
      <w:tcPr>
        <w:tcBorders>
          <w:bottom w:val="single" w:color="D8B25C" w:themeColor="accent4" w:sz="4" w:space="0"/>
        </w:tcBorders>
      </w:tcPr>
    </w:tblStylePr>
    <w:tblStylePr w:type="lastRow">
      <w:rPr>
        <w:b/>
        <w:bCs/>
      </w:rPr>
      <w:tcPr>
        <w:tcBorders>
          <w:top w:val="double" w:color="D8B25C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345">
    <w:name w:val="List Table 6 Colorful Accent 5"/>
    <w:basedOn w:val="88"/>
    <w:uiPriority w:val="51"/>
    <w:rPr>
      <w:color w:val="578379" w:themeColor="accent5" w:themeShade="BF"/>
    </w:rPr>
    <w:tblPr>
      <w:tblBorders>
        <w:top w:val="single" w:color="7BA79D" w:themeColor="accent5" w:sz="4" w:space="0"/>
        <w:bottom w:val="single" w:color="7BA79D" w:themeColor="accent5" w:sz="4" w:space="0"/>
      </w:tblBorders>
    </w:tblPr>
    <w:tblStylePr w:type="firstRow">
      <w:rPr>
        <w:b/>
        <w:bCs/>
      </w:rPr>
      <w:tcPr>
        <w:tcBorders>
          <w:bottom w:val="single" w:color="7BA79D" w:themeColor="accent5" w:sz="4" w:space="0"/>
        </w:tcBorders>
      </w:tcPr>
    </w:tblStylePr>
    <w:tblStylePr w:type="lastRow">
      <w:rPr>
        <w:b/>
        <w:bCs/>
      </w:rPr>
      <w:tcPr>
        <w:tcBorders>
          <w:top w:val="double" w:color="7BA79D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346">
    <w:name w:val="List Table 6 Colorful Accent 6"/>
    <w:basedOn w:val="88"/>
    <w:uiPriority w:val="51"/>
    <w:rPr>
      <w:color w:val="726868" w:themeColor="accent6" w:themeShade="BF"/>
    </w:rPr>
    <w:tblPr>
      <w:tblBorders>
        <w:top w:val="single" w:color="968C8C" w:themeColor="accent6" w:sz="4" w:space="0"/>
        <w:bottom w:val="single" w:color="968C8C" w:themeColor="accent6" w:sz="4" w:space="0"/>
      </w:tblBorders>
    </w:tblPr>
    <w:tblStylePr w:type="firstRow">
      <w:rPr>
        <w:b/>
        <w:bCs/>
      </w:rPr>
      <w:tcPr>
        <w:tcBorders>
          <w:bottom w:val="single" w:color="968C8C" w:themeColor="accent6" w:sz="4" w:space="0"/>
        </w:tcBorders>
      </w:tcPr>
    </w:tblStylePr>
    <w:tblStylePr w:type="lastRow">
      <w:rPr>
        <w:b/>
        <w:bCs/>
      </w:rPr>
      <w:tcPr>
        <w:tcBorders>
          <w:top w:val="double" w:color="968C8C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347">
    <w:name w:val="List Table 7 Colorful"/>
    <w:basedOn w:val="88"/>
    <w:uiPriority w:val="52"/>
    <w:rPr>
      <w:color w:val="000000" w:themeColor="text1"/>
      <w14:textFill>
        <w14:solidFill>
          <w14:schemeClr w14:val="tx1"/>
        </w14:solidFill>
      </w14:textFill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000000" w:themeColor="tex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000000" w:themeColor="tex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000000" w:themeColor="tex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000000" w:themeColor="text1" w:sz="4" w:space="0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48">
    <w:name w:val="List Table 7 Colorful Accent 1"/>
    <w:basedOn w:val="88"/>
    <w:uiPriority w:val="52"/>
    <w:rPr>
      <w:color w:val="558BB8" w:themeColor="accent1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94B6D2" w:themeColor="accent1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94B6D2" w:themeColor="accent1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94B6D2" w:themeColor="accent1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94B6D2" w:themeColor="accent1" w:sz="4" w:space="0"/>
        </w:tcBorders>
        <w:shd w:val="clear" w:color="auto" w:fill="FFFFFF" w:themeFill="background1"/>
      </w:tc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49">
    <w:name w:val="List Table 7 Colorful Accent 2"/>
    <w:basedOn w:val="88"/>
    <w:uiPriority w:val="52"/>
    <w:rPr>
      <w:color w:val="B95B22" w:themeColor="accent2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DD8047" w:themeColor="accent2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DD8047" w:themeColor="accent2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DD8047" w:themeColor="accent2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DD8047" w:themeColor="accent2" w:sz="4" w:space="0"/>
        </w:tcBorders>
        <w:shd w:val="clear" w:color="auto" w:fill="FFFFFF" w:themeFill="background1"/>
      </w:tc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50">
    <w:name w:val="List Table 7 Colorful Accent 3"/>
    <w:basedOn w:val="88"/>
    <w:uiPriority w:val="52"/>
    <w:rPr>
      <w:color w:val="81875A" w:themeColor="accent3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A5AB81" w:themeColor="accent3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A5AB81" w:themeColor="accent3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A5AB81" w:themeColor="accent3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A5AB81" w:themeColor="accent3" w:sz="4" w:space="0"/>
        </w:tcBorders>
        <w:shd w:val="clear" w:color="auto" w:fill="FFFFFF" w:themeFill="background1"/>
      </w:tc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51">
    <w:name w:val="List Table 7 Colorful Accent 4"/>
    <w:basedOn w:val="88"/>
    <w:uiPriority w:val="52"/>
    <w:rPr>
      <w:color w:val="BA8F2D" w:themeColor="accent4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D8B25C" w:themeColor="accent4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D8B25C" w:themeColor="accent4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D8B25C" w:themeColor="accent4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D8B25C" w:themeColor="accent4" w:sz="4" w:space="0"/>
        </w:tcBorders>
        <w:shd w:val="clear" w:color="auto" w:fill="FFFFFF" w:themeFill="background1"/>
      </w:tc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52">
    <w:name w:val="List Table 7 Colorful Accent 5"/>
    <w:basedOn w:val="88"/>
    <w:uiPriority w:val="52"/>
    <w:rPr>
      <w:color w:val="578379" w:themeColor="accent5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7BA79D" w:themeColor="accent5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7BA79D" w:themeColor="accent5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7BA79D" w:themeColor="accent5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7BA79D" w:themeColor="accent5" w:sz="4" w:space="0"/>
        </w:tcBorders>
        <w:shd w:val="clear" w:color="auto" w:fill="FFFFFF" w:themeFill="background1"/>
      </w:tc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353">
    <w:name w:val="List Table 7 Colorful Accent 6"/>
    <w:basedOn w:val="88"/>
    <w:uiPriority w:val="52"/>
    <w:rPr>
      <w:color w:val="726868" w:themeColor="accent6" w:themeShade="BF"/>
    </w:r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968C8C" w:themeColor="accent6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968C8C" w:themeColor="accent6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968C8C" w:themeColor="accent6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968C8C" w:themeColor="accent6" w:sz="4" w:space="0"/>
        </w:tcBorders>
        <w:shd w:val="clear" w:color="auto" w:fill="FFFFFF" w:themeFill="background1"/>
      </w:tc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character" w:customStyle="1" w:styleId="354">
    <w:name w:val="电子邮件签名 字符"/>
    <w:basedOn w:val="231"/>
    <w:link w:val="19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55">
    <w:name w:val="称呼 字符"/>
    <w:basedOn w:val="231"/>
    <w:link w:val="30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56">
    <w:name w:val="签名 字符"/>
    <w:basedOn w:val="231"/>
    <w:link w:val="58"/>
    <w:semiHidden/>
    <w:uiPriority w:val="99"/>
    <w:rPr>
      <w:rFonts w:ascii="Microsoft YaHei UI" w:hAnsi="Microsoft YaHei UI" w:eastAsia="Microsoft YaHei UI"/>
      <w:sz w:val="18"/>
      <w:szCs w:val="22"/>
    </w:rPr>
  </w:style>
  <w:style w:type="character" w:customStyle="1" w:styleId="357">
    <w:name w:val="纯文本 字符"/>
    <w:basedOn w:val="231"/>
    <w:link w:val="45"/>
    <w:semiHidden/>
    <w:uiPriority w:val="99"/>
    <w:rPr>
      <w:rFonts w:ascii="Microsoft YaHei UI" w:hAnsi="Microsoft YaHei UI" w:eastAsia="Microsoft YaHei UI"/>
      <w:sz w:val="21"/>
      <w:szCs w:val="21"/>
    </w:rPr>
  </w:style>
  <w:style w:type="character" w:customStyle="1" w:styleId="358">
    <w:name w:val="结束语 字符"/>
    <w:basedOn w:val="231"/>
    <w:link w:val="32"/>
    <w:semiHidden/>
    <w:uiPriority w:val="99"/>
    <w:rPr>
      <w:rFonts w:ascii="Microsoft YaHei UI" w:hAnsi="Microsoft YaHei UI" w:eastAsia="Microsoft YaHei UI"/>
      <w:sz w:val="18"/>
      <w:szCs w:val="22"/>
    </w:rPr>
  </w:style>
  <w:style w:type="table" w:customStyle="1" w:styleId="359">
    <w:name w:val="Grid Table Light"/>
    <w:basedOn w:val="88"/>
    <w:uiPriority w:val="40"/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</w:style>
  <w:style w:type="table" w:customStyle="1" w:styleId="360">
    <w:name w:val="Grid Table 1 Light"/>
    <w:basedOn w:val="88"/>
    <w:uiPriority w:val="46"/>
    <w:tblPr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1">
    <w:name w:val="Grid Table 1 Light Accent 1"/>
    <w:basedOn w:val="88"/>
    <w:uiPriority w:val="46"/>
    <w:tblPr>
      <w:tblBorders>
        <w:top w:val="single" w:color="D4E1EC" w:themeColor="accent1" w:themeTint="66" w:sz="4" w:space="0"/>
        <w:left w:val="single" w:color="D4E1EC" w:themeColor="accent1" w:themeTint="66" w:sz="4" w:space="0"/>
        <w:bottom w:val="single" w:color="D4E1EC" w:themeColor="accent1" w:themeTint="66" w:sz="4" w:space="0"/>
        <w:right w:val="single" w:color="D4E1EC" w:themeColor="accent1" w:themeTint="66" w:sz="4" w:space="0"/>
        <w:insideH w:val="single" w:color="D4E1EC" w:themeColor="accent1" w:themeTint="66" w:sz="4" w:space="0"/>
        <w:insideV w:val="single" w:color="D4E1EC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BED3E3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BED3E3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2">
    <w:name w:val="Grid Table 1 Light Accent 2"/>
    <w:basedOn w:val="88"/>
    <w:uiPriority w:val="46"/>
    <w:tblPr>
      <w:tblBorders>
        <w:top w:val="single" w:color="F1CCB5" w:themeColor="accent2" w:themeTint="66" w:sz="4" w:space="0"/>
        <w:left w:val="single" w:color="F1CCB5" w:themeColor="accent2" w:themeTint="66" w:sz="4" w:space="0"/>
        <w:bottom w:val="single" w:color="F1CCB5" w:themeColor="accent2" w:themeTint="66" w:sz="4" w:space="0"/>
        <w:right w:val="single" w:color="F1CCB5" w:themeColor="accent2" w:themeTint="66" w:sz="4" w:space="0"/>
        <w:insideH w:val="single" w:color="F1CCB5" w:themeColor="accent2" w:themeTint="66" w:sz="4" w:space="0"/>
        <w:insideV w:val="single" w:color="F1CCB5" w:themeColor="accent2" w:themeTint="66" w:sz="4" w:space="0"/>
      </w:tblBorders>
    </w:tblPr>
    <w:tblStylePr w:type="firstRow">
      <w:rPr>
        <w:b/>
        <w:bCs/>
      </w:rPr>
      <w:tcPr>
        <w:tcBorders>
          <w:bottom w:val="single" w:color="EAB290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EAB290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3">
    <w:name w:val="Grid Table 1 Light Accent 3"/>
    <w:basedOn w:val="88"/>
    <w:uiPriority w:val="46"/>
    <w:tblPr>
      <w:tblBorders>
        <w:top w:val="single" w:color="DADDCC" w:themeColor="accent3" w:themeTint="66" w:sz="4" w:space="0"/>
        <w:left w:val="single" w:color="DADDCC" w:themeColor="accent3" w:themeTint="66" w:sz="4" w:space="0"/>
        <w:bottom w:val="single" w:color="DADDCC" w:themeColor="accent3" w:themeTint="66" w:sz="4" w:space="0"/>
        <w:right w:val="single" w:color="DADDCC" w:themeColor="accent3" w:themeTint="66" w:sz="4" w:space="0"/>
        <w:insideH w:val="single" w:color="DADDCC" w:themeColor="accent3" w:themeTint="66" w:sz="4" w:space="0"/>
        <w:insideV w:val="single" w:color="DADDCC" w:themeColor="accent3" w:themeTint="66" w:sz="4" w:space="0"/>
      </w:tblBorders>
    </w:tblPr>
    <w:tblStylePr w:type="firstRow">
      <w:rPr>
        <w:b/>
        <w:bCs/>
      </w:rPr>
      <w:tcPr>
        <w:tcBorders>
          <w:bottom w:val="single" w:color="C8CCB3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8CCB3" w:themeColor="accent3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4">
    <w:name w:val="Grid Table 1 Light Accent 4"/>
    <w:basedOn w:val="88"/>
    <w:uiPriority w:val="46"/>
    <w:tblPr>
      <w:tblBorders>
        <w:top w:val="single" w:color="EFE0BD" w:themeColor="accent4" w:themeTint="66" w:sz="4" w:space="0"/>
        <w:left w:val="single" w:color="EFE0BD" w:themeColor="accent4" w:themeTint="66" w:sz="4" w:space="0"/>
        <w:bottom w:val="single" w:color="EFE0BD" w:themeColor="accent4" w:themeTint="66" w:sz="4" w:space="0"/>
        <w:right w:val="single" w:color="EFE0BD" w:themeColor="accent4" w:themeTint="66" w:sz="4" w:space="0"/>
        <w:insideH w:val="single" w:color="EFE0BD" w:themeColor="accent4" w:themeTint="66" w:sz="4" w:space="0"/>
        <w:insideV w:val="single" w:color="EFE0BD" w:themeColor="accent4" w:themeTint="66" w:sz="4" w:space="0"/>
      </w:tblBorders>
    </w:tblPr>
    <w:tblStylePr w:type="firstRow">
      <w:rPr>
        <w:b/>
        <w:bCs/>
      </w:rPr>
      <w:tcPr>
        <w:tcBorders>
          <w:bottom w:val="single" w:color="E7D09D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E7D09D" w:themeColor="accent4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5">
    <w:name w:val="Grid Table 1 Light Accent 5"/>
    <w:basedOn w:val="88"/>
    <w:uiPriority w:val="46"/>
    <w:tblPr>
      <w:tblBorders>
        <w:top w:val="single" w:color="CADBD7" w:themeColor="accent5" w:themeTint="66" w:sz="4" w:space="0"/>
        <w:left w:val="single" w:color="CADBD7" w:themeColor="accent5" w:themeTint="66" w:sz="4" w:space="0"/>
        <w:bottom w:val="single" w:color="CADBD7" w:themeColor="accent5" w:themeTint="66" w:sz="4" w:space="0"/>
        <w:right w:val="single" w:color="CADBD7" w:themeColor="accent5" w:themeTint="66" w:sz="4" w:space="0"/>
        <w:insideH w:val="single" w:color="CADBD7" w:themeColor="accent5" w:themeTint="66" w:sz="4" w:space="0"/>
        <w:insideV w:val="single" w:color="CADBD7" w:themeColor="accent5" w:themeTint="66" w:sz="4" w:space="0"/>
      </w:tblBorders>
    </w:tblPr>
    <w:tblStylePr w:type="firstRow">
      <w:rPr>
        <w:b/>
        <w:bCs/>
      </w:rPr>
      <w:tcPr>
        <w:tcBorders>
          <w:bottom w:val="single" w:color="AFCAC4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AFCAC4" w:themeColor="accent5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6">
    <w:name w:val="Grid Table 1 Light Accent 6"/>
    <w:basedOn w:val="88"/>
    <w:uiPriority w:val="46"/>
    <w:tblPr>
      <w:tblBorders>
        <w:top w:val="single" w:color="D4D0D0" w:themeColor="accent6" w:themeTint="66" w:sz="4" w:space="0"/>
        <w:left w:val="single" w:color="D4D0D0" w:themeColor="accent6" w:themeTint="66" w:sz="4" w:space="0"/>
        <w:bottom w:val="single" w:color="D4D0D0" w:themeColor="accent6" w:themeTint="66" w:sz="4" w:space="0"/>
        <w:right w:val="single" w:color="D4D0D0" w:themeColor="accent6" w:themeTint="66" w:sz="4" w:space="0"/>
        <w:insideH w:val="single" w:color="D4D0D0" w:themeColor="accent6" w:themeTint="66" w:sz="4" w:space="0"/>
        <w:insideV w:val="single" w:color="D4D0D0" w:themeColor="accent6" w:themeTint="66" w:sz="4" w:space="0"/>
      </w:tblBorders>
    </w:tblPr>
    <w:tblStylePr w:type="firstRow">
      <w:rPr>
        <w:b/>
        <w:bCs/>
      </w:rPr>
      <w:tcPr>
        <w:tcBorders>
          <w:bottom w:val="single" w:color="BFB9B9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BFB9B9" w:themeColor="accent6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367">
    <w:name w:val="Grid Table 2"/>
    <w:basedOn w:val="88"/>
    <w:uiPriority w:val="47"/>
    <w:tblPr>
      <w:tblBorders>
        <w:top w:val="single" w:color="666666" w:themeColor="text1" w:themeTint="99" w:sz="2" w:space="0"/>
        <w:bottom w:val="single" w:color="666666" w:themeColor="text1" w:themeTint="99" w:sz="2" w:space="0"/>
        <w:insideH w:val="single" w:color="666666" w:themeColor="text1" w:themeTint="99" w:sz="2" w:space="0"/>
        <w:insideV w:val="single" w:color="666666" w:themeColor="text1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666666" w:themeColor="tex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68">
    <w:name w:val="Grid Table 2 Accent 1"/>
    <w:basedOn w:val="88"/>
    <w:uiPriority w:val="47"/>
    <w:tblPr>
      <w:tblBorders>
        <w:top w:val="single" w:color="BED3E3" w:themeColor="accent1" w:themeTint="99" w:sz="2" w:space="0"/>
        <w:bottom w:val="single" w:color="BED3E3" w:themeColor="accent1" w:themeTint="99" w:sz="2" w:space="0"/>
        <w:insideH w:val="single" w:color="BED3E3" w:themeColor="accent1" w:themeTint="99" w:sz="2" w:space="0"/>
        <w:insideV w:val="single" w:color="BED3E3" w:themeColor="accent1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BED3E3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BED3E3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69">
    <w:name w:val="Grid Table 2 Accent 2"/>
    <w:basedOn w:val="88"/>
    <w:uiPriority w:val="47"/>
    <w:tblPr>
      <w:tblBorders>
        <w:top w:val="single" w:color="EAB290" w:themeColor="accent2" w:themeTint="99" w:sz="2" w:space="0"/>
        <w:bottom w:val="single" w:color="EAB290" w:themeColor="accent2" w:themeTint="99" w:sz="2" w:space="0"/>
        <w:insideH w:val="single" w:color="EAB290" w:themeColor="accent2" w:themeTint="99" w:sz="2" w:space="0"/>
        <w:insideV w:val="single" w:color="EAB290" w:themeColor="accent2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EAB290" w:themeColor="accent2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EAB290" w:themeColor="accent2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70">
    <w:name w:val="Grid Table 2 Accent 3"/>
    <w:basedOn w:val="88"/>
    <w:uiPriority w:val="47"/>
    <w:tblPr>
      <w:tblBorders>
        <w:top w:val="single" w:color="C8CCB3" w:themeColor="accent3" w:themeTint="99" w:sz="2" w:space="0"/>
        <w:bottom w:val="single" w:color="C8CCB3" w:themeColor="accent3" w:themeTint="99" w:sz="2" w:space="0"/>
        <w:insideH w:val="single" w:color="C8CCB3" w:themeColor="accent3" w:themeTint="99" w:sz="2" w:space="0"/>
        <w:insideV w:val="single" w:color="C8CCB3" w:themeColor="accent3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C8CCB3" w:themeColor="accent3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C8CCB3" w:themeColor="accent3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71">
    <w:name w:val="Grid Table 2 Accent 4"/>
    <w:basedOn w:val="88"/>
    <w:uiPriority w:val="47"/>
    <w:tblPr>
      <w:tblBorders>
        <w:top w:val="single" w:color="E7D09D" w:themeColor="accent4" w:themeTint="99" w:sz="2" w:space="0"/>
        <w:bottom w:val="single" w:color="E7D09D" w:themeColor="accent4" w:themeTint="99" w:sz="2" w:space="0"/>
        <w:insideH w:val="single" w:color="E7D09D" w:themeColor="accent4" w:themeTint="99" w:sz="2" w:space="0"/>
        <w:insideV w:val="single" w:color="E7D09D" w:themeColor="accent4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E7D09D" w:themeColor="accent4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E7D09D" w:themeColor="accent4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372">
    <w:name w:val="Grid Table 2 Accent 5"/>
    <w:basedOn w:val="88"/>
    <w:uiPriority w:val="47"/>
    <w:tblPr>
      <w:tblBorders>
        <w:top w:val="single" w:color="AFCAC4" w:themeColor="accent5" w:themeTint="99" w:sz="2" w:space="0"/>
        <w:bottom w:val="single" w:color="AFCAC4" w:themeColor="accent5" w:themeTint="99" w:sz="2" w:space="0"/>
        <w:insideH w:val="single" w:color="AFCAC4" w:themeColor="accent5" w:themeTint="99" w:sz="2" w:space="0"/>
        <w:insideV w:val="single" w:color="AFCAC4" w:themeColor="accent5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AFCAC4" w:themeColor="accent5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AFCAC4" w:themeColor="accent5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373">
    <w:name w:val="Grid Table 2 Accent 6"/>
    <w:basedOn w:val="88"/>
    <w:uiPriority w:val="47"/>
    <w:tblPr>
      <w:tblBorders>
        <w:top w:val="single" w:color="BFB9B9" w:themeColor="accent6" w:themeTint="99" w:sz="2" w:space="0"/>
        <w:bottom w:val="single" w:color="BFB9B9" w:themeColor="accent6" w:themeTint="99" w:sz="2" w:space="0"/>
        <w:insideH w:val="single" w:color="BFB9B9" w:themeColor="accent6" w:themeTint="99" w:sz="2" w:space="0"/>
        <w:insideV w:val="single" w:color="BFB9B9" w:themeColor="accent6" w:themeTint="99" w:sz="2" w:space="0"/>
      </w:tblBorders>
    </w:tblPr>
    <w:tblStylePr w:type="firstRow">
      <w:rPr>
        <w:b/>
        <w:bCs/>
      </w:rPr>
      <w:tcPr>
        <w:tcBorders>
          <w:top w:val="nil"/>
          <w:bottom w:val="single" w:color="BFB9B9" w:themeColor="accent6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top w:val="double" w:color="BFB9B9" w:themeColor="accent6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374">
    <w:name w:val="Grid Table 3"/>
    <w:basedOn w:val="88"/>
    <w:uiPriority w:val="48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375">
    <w:name w:val="Grid Table 3 Accent 1"/>
    <w:basedOn w:val="88"/>
    <w:uiPriority w:val="48"/>
    <w:tblPr>
      <w:tblBorders>
        <w:top w:val="single" w:color="BED3E3" w:themeColor="accent1" w:themeTint="99" w:sz="4" w:space="0"/>
        <w:left w:val="single" w:color="BED3E3" w:themeColor="accent1" w:themeTint="99" w:sz="4" w:space="0"/>
        <w:bottom w:val="single" w:color="BED3E3" w:themeColor="accent1" w:themeTint="99" w:sz="4" w:space="0"/>
        <w:right w:val="single" w:color="BED3E3" w:themeColor="accent1" w:themeTint="99" w:sz="4" w:space="0"/>
        <w:insideH w:val="single" w:color="BED3E3" w:themeColor="accent1" w:themeTint="99" w:sz="4" w:space="0"/>
        <w:insideV w:val="single" w:color="BED3E3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  <w:tblStylePr w:type="neCell">
      <w:tcPr>
        <w:tcBorders>
          <w:bottom w:val="single" w:color="BED3E3" w:themeColor="accent1" w:themeTint="99" w:sz="4" w:space="0"/>
        </w:tcBorders>
      </w:tcPr>
    </w:tblStylePr>
    <w:tblStylePr w:type="nwCell">
      <w:tcPr>
        <w:tcBorders>
          <w:bottom w:val="single" w:color="BED3E3" w:themeColor="accent1" w:themeTint="99" w:sz="4" w:space="0"/>
        </w:tcBorders>
      </w:tcPr>
    </w:tblStylePr>
    <w:tblStylePr w:type="seCell">
      <w:tcPr>
        <w:tcBorders>
          <w:top w:val="single" w:color="BED3E3" w:themeColor="accent1" w:themeTint="99" w:sz="4" w:space="0"/>
        </w:tcBorders>
      </w:tcPr>
    </w:tblStylePr>
    <w:tblStylePr w:type="swCell">
      <w:tcPr>
        <w:tcBorders>
          <w:top w:val="single" w:color="BED3E3" w:themeColor="accent1" w:themeTint="99" w:sz="4" w:space="0"/>
        </w:tcBorders>
      </w:tcPr>
    </w:tblStylePr>
  </w:style>
  <w:style w:type="table" w:customStyle="1" w:styleId="376">
    <w:name w:val="Grid Table 3 Accent 2"/>
    <w:basedOn w:val="88"/>
    <w:uiPriority w:val="48"/>
    <w:tblPr>
      <w:tblBorders>
        <w:top w:val="single" w:color="EAB290" w:themeColor="accent2" w:themeTint="99" w:sz="4" w:space="0"/>
        <w:left w:val="single" w:color="EAB290" w:themeColor="accent2" w:themeTint="99" w:sz="4" w:space="0"/>
        <w:bottom w:val="single" w:color="EAB290" w:themeColor="accent2" w:themeTint="99" w:sz="4" w:space="0"/>
        <w:right w:val="single" w:color="EAB290" w:themeColor="accent2" w:themeTint="99" w:sz="4" w:space="0"/>
        <w:insideH w:val="single" w:color="EAB290" w:themeColor="accent2" w:themeTint="99" w:sz="4" w:space="0"/>
        <w:insideV w:val="single" w:color="EAB290" w:themeColor="accent2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  <w:tblStylePr w:type="neCell">
      <w:tcPr>
        <w:tcBorders>
          <w:bottom w:val="single" w:color="EAB290" w:themeColor="accent2" w:themeTint="99" w:sz="4" w:space="0"/>
        </w:tcBorders>
      </w:tcPr>
    </w:tblStylePr>
    <w:tblStylePr w:type="nwCell">
      <w:tcPr>
        <w:tcBorders>
          <w:bottom w:val="single" w:color="EAB290" w:themeColor="accent2" w:themeTint="99" w:sz="4" w:space="0"/>
        </w:tcBorders>
      </w:tcPr>
    </w:tblStylePr>
    <w:tblStylePr w:type="seCell">
      <w:tcPr>
        <w:tcBorders>
          <w:top w:val="single" w:color="EAB290" w:themeColor="accent2" w:themeTint="99" w:sz="4" w:space="0"/>
        </w:tcBorders>
      </w:tcPr>
    </w:tblStylePr>
    <w:tblStylePr w:type="swCell">
      <w:tcPr>
        <w:tcBorders>
          <w:top w:val="single" w:color="EAB290" w:themeColor="accent2" w:themeTint="99" w:sz="4" w:space="0"/>
        </w:tcBorders>
      </w:tcPr>
    </w:tblStylePr>
  </w:style>
  <w:style w:type="table" w:customStyle="1" w:styleId="377">
    <w:name w:val="Grid Table 3 Accent 3"/>
    <w:basedOn w:val="88"/>
    <w:uiPriority w:val="48"/>
    <w:tblPr>
      <w:tblBorders>
        <w:top w:val="single" w:color="C8CCB3" w:themeColor="accent3" w:themeTint="99" w:sz="4" w:space="0"/>
        <w:left w:val="single" w:color="C8CCB3" w:themeColor="accent3" w:themeTint="99" w:sz="4" w:space="0"/>
        <w:bottom w:val="single" w:color="C8CCB3" w:themeColor="accent3" w:themeTint="99" w:sz="4" w:space="0"/>
        <w:right w:val="single" w:color="C8CCB3" w:themeColor="accent3" w:themeTint="99" w:sz="4" w:space="0"/>
        <w:insideH w:val="single" w:color="C8CCB3" w:themeColor="accent3" w:themeTint="99" w:sz="4" w:space="0"/>
        <w:insideV w:val="single" w:color="C8CCB3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  <w:tblStylePr w:type="neCell">
      <w:tcPr>
        <w:tcBorders>
          <w:bottom w:val="single" w:color="C8CCB3" w:themeColor="accent3" w:themeTint="99" w:sz="4" w:space="0"/>
        </w:tcBorders>
      </w:tcPr>
    </w:tblStylePr>
    <w:tblStylePr w:type="nwCell">
      <w:tcPr>
        <w:tcBorders>
          <w:bottom w:val="single" w:color="C8CCB3" w:themeColor="accent3" w:themeTint="99" w:sz="4" w:space="0"/>
        </w:tcBorders>
      </w:tcPr>
    </w:tblStylePr>
    <w:tblStylePr w:type="seCell">
      <w:tcPr>
        <w:tcBorders>
          <w:top w:val="single" w:color="C8CCB3" w:themeColor="accent3" w:themeTint="99" w:sz="4" w:space="0"/>
        </w:tcBorders>
      </w:tcPr>
    </w:tblStylePr>
    <w:tblStylePr w:type="swCell">
      <w:tcPr>
        <w:tcBorders>
          <w:top w:val="single" w:color="C8CCB3" w:themeColor="accent3" w:themeTint="99" w:sz="4" w:space="0"/>
        </w:tcBorders>
      </w:tcPr>
    </w:tblStylePr>
  </w:style>
  <w:style w:type="table" w:customStyle="1" w:styleId="378">
    <w:name w:val="Grid Table 3 Accent 4"/>
    <w:basedOn w:val="88"/>
    <w:uiPriority w:val="48"/>
    <w:tblPr>
      <w:tblBorders>
        <w:top w:val="single" w:color="E7D09D" w:themeColor="accent4" w:themeTint="99" w:sz="4" w:space="0"/>
        <w:left w:val="single" w:color="E7D09D" w:themeColor="accent4" w:themeTint="99" w:sz="4" w:space="0"/>
        <w:bottom w:val="single" w:color="E7D09D" w:themeColor="accent4" w:themeTint="99" w:sz="4" w:space="0"/>
        <w:right w:val="single" w:color="E7D09D" w:themeColor="accent4" w:themeTint="99" w:sz="4" w:space="0"/>
        <w:insideH w:val="single" w:color="E7D09D" w:themeColor="accent4" w:themeTint="99" w:sz="4" w:space="0"/>
        <w:insideV w:val="single" w:color="E7D09D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  <w:tblStylePr w:type="neCell">
      <w:tcPr>
        <w:tcBorders>
          <w:bottom w:val="single" w:color="E7D09D" w:themeColor="accent4" w:themeTint="99" w:sz="4" w:space="0"/>
        </w:tcBorders>
      </w:tcPr>
    </w:tblStylePr>
    <w:tblStylePr w:type="nwCell">
      <w:tcPr>
        <w:tcBorders>
          <w:bottom w:val="single" w:color="E7D09D" w:themeColor="accent4" w:themeTint="99" w:sz="4" w:space="0"/>
        </w:tcBorders>
      </w:tcPr>
    </w:tblStylePr>
    <w:tblStylePr w:type="seCell">
      <w:tcPr>
        <w:tcBorders>
          <w:top w:val="single" w:color="E7D09D" w:themeColor="accent4" w:themeTint="99" w:sz="4" w:space="0"/>
        </w:tcBorders>
      </w:tcPr>
    </w:tblStylePr>
    <w:tblStylePr w:type="swCell">
      <w:tcPr>
        <w:tcBorders>
          <w:top w:val="single" w:color="E7D09D" w:themeColor="accent4" w:themeTint="99" w:sz="4" w:space="0"/>
        </w:tcBorders>
      </w:tcPr>
    </w:tblStylePr>
  </w:style>
  <w:style w:type="table" w:customStyle="1" w:styleId="379">
    <w:name w:val="Grid Table 3 Accent 5"/>
    <w:basedOn w:val="88"/>
    <w:uiPriority w:val="48"/>
    <w:tblPr>
      <w:tblBorders>
        <w:top w:val="single" w:color="AFCAC4" w:themeColor="accent5" w:themeTint="99" w:sz="4" w:space="0"/>
        <w:left w:val="single" w:color="AFCAC4" w:themeColor="accent5" w:themeTint="99" w:sz="4" w:space="0"/>
        <w:bottom w:val="single" w:color="AFCAC4" w:themeColor="accent5" w:themeTint="99" w:sz="4" w:space="0"/>
        <w:right w:val="single" w:color="AFCAC4" w:themeColor="accent5" w:themeTint="99" w:sz="4" w:space="0"/>
        <w:insideH w:val="single" w:color="AFCAC4" w:themeColor="accent5" w:themeTint="99" w:sz="4" w:space="0"/>
        <w:insideV w:val="single" w:color="AFCAC4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  <w:tblStylePr w:type="neCell">
      <w:tcPr>
        <w:tcBorders>
          <w:bottom w:val="single" w:color="AFCAC4" w:themeColor="accent5" w:themeTint="99" w:sz="4" w:space="0"/>
        </w:tcBorders>
      </w:tcPr>
    </w:tblStylePr>
    <w:tblStylePr w:type="nwCell">
      <w:tcPr>
        <w:tcBorders>
          <w:bottom w:val="single" w:color="AFCAC4" w:themeColor="accent5" w:themeTint="99" w:sz="4" w:space="0"/>
        </w:tcBorders>
      </w:tcPr>
    </w:tblStylePr>
    <w:tblStylePr w:type="seCell">
      <w:tcPr>
        <w:tcBorders>
          <w:top w:val="single" w:color="AFCAC4" w:themeColor="accent5" w:themeTint="99" w:sz="4" w:space="0"/>
        </w:tcBorders>
      </w:tcPr>
    </w:tblStylePr>
    <w:tblStylePr w:type="swCell">
      <w:tcPr>
        <w:tcBorders>
          <w:top w:val="single" w:color="AFCAC4" w:themeColor="accent5" w:themeTint="99" w:sz="4" w:space="0"/>
        </w:tcBorders>
      </w:tcPr>
    </w:tblStylePr>
  </w:style>
  <w:style w:type="table" w:customStyle="1" w:styleId="380">
    <w:name w:val="Grid Table 3 Accent 6"/>
    <w:basedOn w:val="88"/>
    <w:uiPriority w:val="48"/>
    <w:tblPr>
      <w:tblBorders>
        <w:top w:val="single" w:color="BFB9B9" w:themeColor="accent6" w:themeTint="99" w:sz="4" w:space="0"/>
        <w:left w:val="single" w:color="BFB9B9" w:themeColor="accent6" w:themeTint="99" w:sz="4" w:space="0"/>
        <w:bottom w:val="single" w:color="BFB9B9" w:themeColor="accent6" w:themeTint="99" w:sz="4" w:space="0"/>
        <w:right w:val="single" w:color="BFB9B9" w:themeColor="accent6" w:themeTint="99" w:sz="4" w:space="0"/>
        <w:insideH w:val="single" w:color="BFB9B9" w:themeColor="accent6" w:themeTint="99" w:sz="4" w:space="0"/>
        <w:insideV w:val="single" w:color="BFB9B9" w:themeColor="accent6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  <w:tblStylePr w:type="neCell">
      <w:tcPr>
        <w:tcBorders>
          <w:bottom w:val="single" w:color="BFB9B9" w:themeColor="accent6" w:themeTint="99" w:sz="4" w:space="0"/>
        </w:tcBorders>
      </w:tcPr>
    </w:tblStylePr>
    <w:tblStylePr w:type="nwCell">
      <w:tcPr>
        <w:tcBorders>
          <w:bottom w:val="single" w:color="BFB9B9" w:themeColor="accent6" w:themeTint="99" w:sz="4" w:space="0"/>
        </w:tcBorders>
      </w:tcPr>
    </w:tblStylePr>
    <w:tblStylePr w:type="seCell">
      <w:tcPr>
        <w:tcBorders>
          <w:top w:val="single" w:color="BFB9B9" w:themeColor="accent6" w:themeTint="99" w:sz="4" w:space="0"/>
        </w:tcBorders>
      </w:tcPr>
    </w:tblStylePr>
    <w:tblStylePr w:type="swCell">
      <w:tcPr>
        <w:tcBorders>
          <w:top w:val="single" w:color="BFB9B9" w:themeColor="accent6" w:themeTint="99" w:sz="4" w:space="0"/>
        </w:tcBorders>
      </w:tcPr>
    </w:tblStylePr>
  </w:style>
  <w:style w:type="table" w:customStyle="1" w:styleId="381">
    <w:name w:val="Grid Table 4"/>
    <w:basedOn w:val="88"/>
    <w:uiPriority w:val="49"/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cPr>
        <w:tcBorders>
          <w:top w:val="double" w:color="000000" w:themeColor="tex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82">
    <w:name w:val="Grid Table 4 Accent 1"/>
    <w:basedOn w:val="88"/>
    <w:uiPriority w:val="49"/>
    <w:tblPr>
      <w:tblBorders>
        <w:top w:val="single" w:color="BED3E3" w:themeColor="accent1" w:themeTint="99" w:sz="4" w:space="0"/>
        <w:left w:val="single" w:color="BED3E3" w:themeColor="accent1" w:themeTint="99" w:sz="4" w:space="0"/>
        <w:bottom w:val="single" w:color="BED3E3" w:themeColor="accent1" w:themeTint="99" w:sz="4" w:space="0"/>
        <w:right w:val="single" w:color="BED3E3" w:themeColor="accent1" w:themeTint="99" w:sz="4" w:space="0"/>
        <w:insideH w:val="single" w:color="BED3E3" w:themeColor="accent1" w:themeTint="99" w:sz="4" w:space="0"/>
        <w:insideV w:val="single" w:color="BED3E3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4B6D2" w:themeColor="accent1" w:sz="4" w:space="0"/>
          <w:left w:val="single" w:color="94B6D2" w:themeColor="accent1" w:sz="4" w:space="0"/>
          <w:bottom w:val="single" w:color="94B6D2" w:themeColor="accent1" w:sz="4" w:space="0"/>
          <w:right w:val="single" w:color="94B6D2" w:themeColor="accent1" w:sz="4" w:space="0"/>
          <w:insideH w:val="nil"/>
          <w:insideV w:val="nil"/>
        </w:tcBorders>
        <w:shd w:val="clear" w:color="auto" w:fill="94B6D2" w:themeFill="accent1"/>
      </w:tcPr>
    </w:tblStylePr>
    <w:tblStylePr w:type="lastRow">
      <w:rPr>
        <w:b/>
        <w:bCs/>
      </w:rPr>
      <w:tcPr>
        <w:tcBorders>
          <w:top w:val="double" w:color="94B6D2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83">
    <w:name w:val="Grid Table 4 Accent 2"/>
    <w:basedOn w:val="88"/>
    <w:uiPriority w:val="49"/>
    <w:tblPr>
      <w:tblBorders>
        <w:top w:val="single" w:color="EAB290" w:themeColor="accent2" w:themeTint="99" w:sz="4" w:space="0"/>
        <w:left w:val="single" w:color="EAB290" w:themeColor="accent2" w:themeTint="99" w:sz="4" w:space="0"/>
        <w:bottom w:val="single" w:color="EAB290" w:themeColor="accent2" w:themeTint="99" w:sz="4" w:space="0"/>
        <w:right w:val="single" w:color="EAB290" w:themeColor="accent2" w:themeTint="99" w:sz="4" w:space="0"/>
        <w:insideH w:val="single" w:color="EAB290" w:themeColor="accent2" w:themeTint="99" w:sz="4" w:space="0"/>
        <w:insideV w:val="single" w:color="EAB290" w:themeColor="accent2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DD8047" w:themeColor="accent2" w:sz="4" w:space="0"/>
          <w:left w:val="single" w:color="DD8047" w:themeColor="accent2" w:sz="4" w:space="0"/>
          <w:bottom w:val="single" w:color="DD8047" w:themeColor="accent2" w:sz="4" w:space="0"/>
          <w:right w:val="single" w:color="DD8047" w:themeColor="accent2" w:sz="4" w:space="0"/>
          <w:insideH w:val="nil"/>
          <w:insideV w:val="nil"/>
        </w:tcBorders>
        <w:shd w:val="clear" w:color="auto" w:fill="DD8047" w:themeFill="accent2"/>
      </w:tcPr>
    </w:tblStylePr>
    <w:tblStylePr w:type="lastRow">
      <w:rPr>
        <w:b/>
        <w:bCs/>
      </w:rPr>
      <w:tcPr>
        <w:tcBorders>
          <w:top w:val="double" w:color="DD8047" w:themeColor="accent2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84">
    <w:name w:val="Grid Table 4 Accent 3"/>
    <w:basedOn w:val="88"/>
    <w:uiPriority w:val="49"/>
    <w:tblPr>
      <w:tblBorders>
        <w:top w:val="single" w:color="C8CCB3" w:themeColor="accent3" w:themeTint="99" w:sz="4" w:space="0"/>
        <w:left w:val="single" w:color="C8CCB3" w:themeColor="accent3" w:themeTint="99" w:sz="4" w:space="0"/>
        <w:bottom w:val="single" w:color="C8CCB3" w:themeColor="accent3" w:themeTint="99" w:sz="4" w:space="0"/>
        <w:right w:val="single" w:color="C8CCB3" w:themeColor="accent3" w:themeTint="99" w:sz="4" w:space="0"/>
        <w:insideH w:val="single" w:color="C8CCB3" w:themeColor="accent3" w:themeTint="99" w:sz="4" w:space="0"/>
        <w:insideV w:val="single" w:color="C8CCB3" w:themeColor="accent3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A5AB81" w:themeColor="accent3" w:sz="4" w:space="0"/>
          <w:left w:val="single" w:color="A5AB81" w:themeColor="accent3" w:sz="4" w:space="0"/>
          <w:bottom w:val="single" w:color="A5AB81" w:themeColor="accent3" w:sz="4" w:space="0"/>
          <w:right w:val="single" w:color="A5AB81" w:themeColor="accent3" w:sz="4" w:space="0"/>
          <w:insideH w:val="nil"/>
          <w:insideV w:val="nil"/>
        </w:tcBorders>
        <w:shd w:val="clear" w:color="auto" w:fill="A5AB81" w:themeFill="accent3"/>
      </w:tcPr>
    </w:tblStylePr>
    <w:tblStylePr w:type="lastRow">
      <w:rPr>
        <w:b/>
        <w:bCs/>
      </w:rPr>
      <w:tcPr>
        <w:tcBorders>
          <w:top w:val="double" w:color="A5AB81" w:themeColor="accent3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85">
    <w:name w:val="Grid Table 4 Accent 4"/>
    <w:basedOn w:val="88"/>
    <w:uiPriority w:val="49"/>
    <w:tblPr>
      <w:tblBorders>
        <w:top w:val="single" w:color="E7D09D" w:themeColor="accent4" w:themeTint="99" w:sz="4" w:space="0"/>
        <w:left w:val="single" w:color="E7D09D" w:themeColor="accent4" w:themeTint="99" w:sz="4" w:space="0"/>
        <w:bottom w:val="single" w:color="E7D09D" w:themeColor="accent4" w:themeTint="99" w:sz="4" w:space="0"/>
        <w:right w:val="single" w:color="E7D09D" w:themeColor="accent4" w:themeTint="99" w:sz="4" w:space="0"/>
        <w:insideH w:val="single" w:color="E7D09D" w:themeColor="accent4" w:themeTint="99" w:sz="4" w:space="0"/>
        <w:insideV w:val="single" w:color="E7D09D" w:themeColor="accent4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D8B25C" w:themeColor="accent4" w:sz="4" w:space="0"/>
          <w:left w:val="single" w:color="D8B25C" w:themeColor="accent4" w:sz="4" w:space="0"/>
          <w:bottom w:val="single" w:color="D8B25C" w:themeColor="accent4" w:sz="4" w:space="0"/>
          <w:right w:val="single" w:color="D8B25C" w:themeColor="accent4" w:sz="4" w:space="0"/>
          <w:insideH w:val="nil"/>
          <w:insideV w:val="nil"/>
        </w:tcBorders>
        <w:shd w:val="clear" w:color="auto" w:fill="D8B25C" w:themeFill="accent4"/>
      </w:tcPr>
    </w:tblStylePr>
    <w:tblStylePr w:type="lastRow">
      <w:rPr>
        <w:b/>
        <w:bCs/>
      </w:rPr>
      <w:tcPr>
        <w:tcBorders>
          <w:top w:val="double" w:color="D8B25C" w:themeColor="accent4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386">
    <w:name w:val="Grid Table 4 Accent 5"/>
    <w:basedOn w:val="88"/>
    <w:uiPriority w:val="49"/>
    <w:tblPr>
      <w:tblBorders>
        <w:top w:val="single" w:color="AFCAC4" w:themeColor="accent5" w:themeTint="99" w:sz="4" w:space="0"/>
        <w:left w:val="single" w:color="AFCAC4" w:themeColor="accent5" w:themeTint="99" w:sz="4" w:space="0"/>
        <w:bottom w:val="single" w:color="AFCAC4" w:themeColor="accent5" w:themeTint="99" w:sz="4" w:space="0"/>
        <w:right w:val="single" w:color="AFCAC4" w:themeColor="accent5" w:themeTint="99" w:sz="4" w:space="0"/>
        <w:insideH w:val="single" w:color="AFCAC4" w:themeColor="accent5" w:themeTint="99" w:sz="4" w:space="0"/>
        <w:insideV w:val="single" w:color="AFCAC4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7BA79D" w:themeColor="accent5" w:sz="4" w:space="0"/>
          <w:left w:val="single" w:color="7BA79D" w:themeColor="accent5" w:sz="4" w:space="0"/>
          <w:bottom w:val="single" w:color="7BA79D" w:themeColor="accent5" w:sz="4" w:space="0"/>
          <w:right w:val="single" w:color="7BA79D" w:themeColor="accent5" w:sz="4" w:space="0"/>
          <w:insideH w:val="nil"/>
          <w:insideV w:val="nil"/>
        </w:tcBorders>
        <w:shd w:val="clear" w:color="auto" w:fill="7BA79D" w:themeFill="accent5"/>
      </w:tcPr>
    </w:tblStylePr>
    <w:tblStylePr w:type="lastRow">
      <w:rPr>
        <w:b/>
        <w:bCs/>
      </w:rPr>
      <w:tcPr>
        <w:tcBorders>
          <w:top w:val="double" w:color="7BA79D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387">
    <w:name w:val="Grid Table 4 Accent 6"/>
    <w:basedOn w:val="88"/>
    <w:uiPriority w:val="49"/>
    <w:tblPr>
      <w:tblBorders>
        <w:top w:val="single" w:color="BFB9B9" w:themeColor="accent6" w:themeTint="99" w:sz="4" w:space="0"/>
        <w:left w:val="single" w:color="BFB9B9" w:themeColor="accent6" w:themeTint="99" w:sz="4" w:space="0"/>
        <w:bottom w:val="single" w:color="BFB9B9" w:themeColor="accent6" w:themeTint="99" w:sz="4" w:space="0"/>
        <w:right w:val="single" w:color="BFB9B9" w:themeColor="accent6" w:themeTint="99" w:sz="4" w:space="0"/>
        <w:insideH w:val="single" w:color="BFB9B9" w:themeColor="accent6" w:themeTint="99" w:sz="4" w:space="0"/>
        <w:insideV w:val="single" w:color="BFB9B9" w:themeColor="accent6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968C8C" w:themeColor="accent6" w:sz="4" w:space="0"/>
          <w:left w:val="single" w:color="968C8C" w:themeColor="accent6" w:sz="4" w:space="0"/>
          <w:bottom w:val="single" w:color="968C8C" w:themeColor="accent6" w:sz="4" w:space="0"/>
          <w:right w:val="single" w:color="968C8C" w:themeColor="accent6" w:sz="4" w:space="0"/>
          <w:insideH w:val="nil"/>
          <w:insideV w:val="nil"/>
        </w:tcBorders>
        <w:shd w:val="clear" w:color="auto" w:fill="968C8C" w:themeFill="accent6"/>
      </w:tcPr>
    </w:tblStylePr>
    <w:tblStylePr w:type="lastRow">
      <w:rPr>
        <w:b/>
        <w:bCs/>
      </w:rPr>
      <w:tcPr>
        <w:tcBorders>
          <w:top w:val="double" w:color="968C8C" w:themeColor="accent6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388">
    <w:name w:val="Grid Table 5 Dark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000000" w:themeFill="text1"/>
      </w:tcPr>
    </w:tblStylePr>
    <w:tblStylePr w:type="band1Vert">
      <w:tcPr>
        <w:shd w:val="clear" w:color="auto" w:fill="999999" w:themeFill="text1" w:themeFillTint="66"/>
      </w:tcPr>
    </w:tblStylePr>
    <w:tblStylePr w:type="band1Horz">
      <w:tcPr>
        <w:shd w:val="clear" w:color="auto" w:fill="999999" w:themeFill="text1" w:themeFillTint="66"/>
      </w:tcPr>
    </w:tblStylePr>
  </w:style>
  <w:style w:type="table" w:customStyle="1" w:styleId="389">
    <w:name w:val="Grid Table 5 Dark Accent 1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9F0F5" w:themeFill="accent1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4B6D2" w:themeFill="accent1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4B6D2" w:themeFill="accent1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94B6D2" w:themeFill="accent1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94B6D2" w:themeFill="accent1"/>
      </w:tcPr>
    </w:tblStylePr>
    <w:tblStylePr w:type="band1Vert">
      <w:tcPr>
        <w:shd w:val="clear" w:color="auto" w:fill="D4E1EC" w:themeFill="accent1" w:themeFillTint="66"/>
      </w:tcPr>
    </w:tblStylePr>
    <w:tblStylePr w:type="band1Horz">
      <w:tcPr>
        <w:shd w:val="clear" w:color="auto" w:fill="D4E1EC" w:themeFill="accent1" w:themeFillTint="66"/>
      </w:tcPr>
    </w:tblStylePr>
  </w:style>
  <w:style w:type="table" w:customStyle="1" w:styleId="390">
    <w:name w:val="Grid Table 5 Dark Accent 2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8E5DA" w:themeFill="accent2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DD8047" w:themeFill="accent2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DD8047" w:themeFill="accent2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DD8047" w:themeFill="accent2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DD8047" w:themeFill="accent2"/>
      </w:tcPr>
    </w:tblStylePr>
    <w:tblStylePr w:type="band1Vert">
      <w:tcPr>
        <w:shd w:val="clear" w:color="auto" w:fill="F1CCB5" w:themeFill="accent2" w:themeFillTint="66"/>
      </w:tcPr>
    </w:tblStylePr>
    <w:tblStylePr w:type="band1Horz">
      <w:tcPr>
        <w:shd w:val="clear" w:color="auto" w:fill="F1CCB5" w:themeFill="accent2" w:themeFillTint="66"/>
      </w:tcPr>
    </w:tblStylePr>
  </w:style>
  <w:style w:type="table" w:customStyle="1" w:styleId="391">
    <w:name w:val="Grid Table 5 Dark Accent 3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CEEE5" w:themeFill="accent3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A5AB81" w:themeFill="accent3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A5AB81" w:themeFill="accent3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A5AB81" w:themeFill="accent3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A5AB81" w:themeFill="accent3"/>
      </w:tcPr>
    </w:tblStylePr>
    <w:tblStylePr w:type="band1Vert">
      <w:tcPr>
        <w:shd w:val="clear" w:color="auto" w:fill="DADDCC" w:themeFill="accent3" w:themeFillTint="66"/>
      </w:tcPr>
    </w:tblStylePr>
    <w:tblStylePr w:type="band1Horz">
      <w:tcPr>
        <w:shd w:val="clear" w:color="auto" w:fill="DADDCC" w:themeFill="accent3" w:themeFillTint="66"/>
      </w:tcPr>
    </w:tblStylePr>
  </w:style>
  <w:style w:type="table" w:customStyle="1" w:styleId="392">
    <w:name w:val="Grid Table 5 Dark Accent 4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F7EFDE" w:themeFill="accent4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D8B25C" w:themeFill="accent4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D8B25C" w:themeFill="accent4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D8B25C" w:themeFill="accent4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D8B25C" w:themeFill="accent4"/>
      </w:tcPr>
    </w:tblStylePr>
    <w:tblStylePr w:type="band1Vert">
      <w:tcPr>
        <w:shd w:val="clear" w:color="auto" w:fill="EFE0BD" w:themeFill="accent4" w:themeFillTint="66"/>
      </w:tcPr>
    </w:tblStylePr>
    <w:tblStylePr w:type="band1Horz">
      <w:tcPr>
        <w:shd w:val="clear" w:color="auto" w:fill="EFE0BD" w:themeFill="accent4" w:themeFillTint="66"/>
      </w:tcPr>
    </w:tblStylePr>
  </w:style>
  <w:style w:type="table" w:customStyle="1" w:styleId="393">
    <w:name w:val="Grid Table 5 Dark Accent 5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4EDEB" w:themeFill="accent5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7BA79D" w:themeFill="accent5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7BA79D" w:themeFill="accent5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7BA79D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7BA79D" w:themeFill="accent5"/>
      </w:tcPr>
    </w:tblStylePr>
    <w:tblStylePr w:type="band1Vert">
      <w:tcPr>
        <w:shd w:val="clear" w:color="auto" w:fill="CADBD7" w:themeFill="accent5" w:themeFillTint="66"/>
      </w:tcPr>
    </w:tblStylePr>
    <w:tblStylePr w:type="band1Horz">
      <w:tcPr>
        <w:shd w:val="clear" w:color="auto" w:fill="CADBD7" w:themeFill="accent5" w:themeFillTint="66"/>
      </w:tcPr>
    </w:tblStylePr>
  </w:style>
  <w:style w:type="table" w:customStyle="1" w:styleId="394">
    <w:name w:val="Grid Table 5 Dark Accent 6"/>
    <w:basedOn w:val="88"/>
    <w:uiPriority w:val="50"/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E9E7E7" w:themeFill="accent6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68C8C" w:themeFill="accent6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968C8C" w:themeFill="accent6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968C8C" w:themeFill="accent6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968C8C" w:themeFill="accent6"/>
      </w:tcPr>
    </w:tblStylePr>
    <w:tblStylePr w:type="band1Vert">
      <w:tcPr>
        <w:shd w:val="clear" w:color="auto" w:fill="D4D0D0" w:themeFill="accent6" w:themeFillTint="66"/>
      </w:tcPr>
    </w:tblStylePr>
    <w:tblStylePr w:type="band1Horz">
      <w:tcPr>
        <w:shd w:val="clear" w:color="auto" w:fill="D4D0D0" w:themeFill="accent6" w:themeFillTint="66"/>
      </w:tcPr>
    </w:tblStylePr>
  </w:style>
  <w:style w:type="table" w:customStyle="1" w:styleId="395">
    <w:name w:val="Grid Table 6 Colorful"/>
    <w:basedOn w:val="88"/>
    <w:uiPriority w:val="51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</w:style>
  <w:style w:type="table" w:customStyle="1" w:styleId="396">
    <w:name w:val="Grid Table 6 Colorful Accent 1"/>
    <w:basedOn w:val="88"/>
    <w:uiPriority w:val="51"/>
    <w:rPr>
      <w:color w:val="558BB8" w:themeColor="accent1" w:themeShade="BF"/>
    </w:rPr>
    <w:tblPr>
      <w:tblBorders>
        <w:top w:val="single" w:color="BED3E3" w:themeColor="accent1" w:themeTint="99" w:sz="4" w:space="0"/>
        <w:left w:val="single" w:color="BED3E3" w:themeColor="accent1" w:themeTint="99" w:sz="4" w:space="0"/>
        <w:bottom w:val="single" w:color="BED3E3" w:themeColor="accent1" w:themeTint="99" w:sz="4" w:space="0"/>
        <w:right w:val="single" w:color="BED3E3" w:themeColor="accent1" w:themeTint="99" w:sz="4" w:space="0"/>
        <w:insideH w:val="single" w:color="BED3E3" w:themeColor="accent1" w:themeTint="99" w:sz="4" w:space="0"/>
        <w:insideV w:val="single" w:color="BED3E3" w:themeColor="accent1" w:themeTint="99" w:sz="4" w:space="0"/>
      </w:tblBorders>
    </w:tblPr>
    <w:tblStylePr w:type="firstRow">
      <w:rPr>
        <w:b/>
        <w:bCs/>
      </w:rPr>
      <w:tcPr>
        <w:tcBorders>
          <w:bottom w:val="single" w:color="BED3E3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BED3E3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</w:style>
  <w:style w:type="table" w:customStyle="1" w:styleId="397">
    <w:name w:val="Grid Table 6 Colorful Accent 2"/>
    <w:basedOn w:val="88"/>
    <w:uiPriority w:val="51"/>
    <w:rPr>
      <w:color w:val="B95B22" w:themeColor="accent2" w:themeShade="BF"/>
    </w:rPr>
    <w:tblPr>
      <w:tblBorders>
        <w:top w:val="single" w:color="EAB290" w:themeColor="accent2" w:themeTint="99" w:sz="4" w:space="0"/>
        <w:left w:val="single" w:color="EAB290" w:themeColor="accent2" w:themeTint="99" w:sz="4" w:space="0"/>
        <w:bottom w:val="single" w:color="EAB290" w:themeColor="accent2" w:themeTint="99" w:sz="4" w:space="0"/>
        <w:right w:val="single" w:color="EAB290" w:themeColor="accent2" w:themeTint="99" w:sz="4" w:space="0"/>
        <w:insideH w:val="single" w:color="EAB290" w:themeColor="accent2" w:themeTint="99" w:sz="4" w:space="0"/>
        <w:insideV w:val="single" w:color="EAB290" w:themeColor="accent2" w:themeTint="99" w:sz="4" w:space="0"/>
      </w:tblBorders>
    </w:tblPr>
    <w:tblStylePr w:type="firstRow">
      <w:rPr>
        <w:b/>
        <w:bCs/>
      </w:rPr>
      <w:tcPr>
        <w:tcBorders>
          <w:bottom w:val="single" w:color="EAB290" w:themeColor="accent2" w:themeTint="99" w:sz="12" w:space="0"/>
        </w:tcBorders>
      </w:tcPr>
    </w:tblStylePr>
    <w:tblStylePr w:type="lastRow">
      <w:rPr>
        <w:b/>
        <w:bCs/>
      </w:rPr>
      <w:tcPr>
        <w:tcBorders>
          <w:top w:val="double" w:color="EAB290" w:themeColor="accent2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</w:style>
  <w:style w:type="table" w:customStyle="1" w:styleId="398">
    <w:name w:val="Grid Table 6 Colorful Accent 3"/>
    <w:basedOn w:val="88"/>
    <w:uiPriority w:val="51"/>
    <w:rPr>
      <w:color w:val="81875A" w:themeColor="accent3" w:themeShade="BF"/>
    </w:rPr>
    <w:tblPr>
      <w:tblBorders>
        <w:top w:val="single" w:color="C8CCB3" w:themeColor="accent3" w:themeTint="99" w:sz="4" w:space="0"/>
        <w:left w:val="single" w:color="C8CCB3" w:themeColor="accent3" w:themeTint="99" w:sz="4" w:space="0"/>
        <w:bottom w:val="single" w:color="C8CCB3" w:themeColor="accent3" w:themeTint="99" w:sz="4" w:space="0"/>
        <w:right w:val="single" w:color="C8CCB3" w:themeColor="accent3" w:themeTint="99" w:sz="4" w:space="0"/>
        <w:insideH w:val="single" w:color="C8CCB3" w:themeColor="accent3" w:themeTint="99" w:sz="4" w:space="0"/>
        <w:insideV w:val="single" w:color="C8CCB3" w:themeColor="accent3" w:themeTint="99" w:sz="4" w:space="0"/>
      </w:tblBorders>
    </w:tblPr>
    <w:tblStylePr w:type="firstRow">
      <w:rPr>
        <w:b/>
        <w:bCs/>
      </w:rPr>
      <w:tcPr>
        <w:tcBorders>
          <w:bottom w:val="single" w:color="C8CCB3" w:themeColor="accent3" w:themeTint="99" w:sz="12" w:space="0"/>
        </w:tcBorders>
      </w:tcPr>
    </w:tblStylePr>
    <w:tblStylePr w:type="lastRow">
      <w:rPr>
        <w:b/>
        <w:bCs/>
      </w:rPr>
      <w:tcPr>
        <w:tcBorders>
          <w:top w:val="double" w:color="C8CCB3" w:themeColor="accent3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</w:style>
  <w:style w:type="table" w:customStyle="1" w:styleId="399">
    <w:name w:val="Grid Table 6 Colorful Accent 4"/>
    <w:basedOn w:val="88"/>
    <w:uiPriority w:val="51"/>
    <w:rPr>
      <w:color w:val="BA8F2D" w:themeColor="accent4" w:themeShade="BF"/>
    </w:rPr>
    <w:tblPr>
      <w:tblBorders>
        <w:top w:val="single" w:color="E7D09D" w:themeColor="accent4" w:themeTint="99" w:sz="4" w:space="0"/>
        <w:left w:val="single" w:color="E7D09D" w:themeColor="accent4" w:themeTint="99" w:sz="4" w:space="0"/>
        <w:bottom w:val="single" w:color="E7D09D" w:themeColor="accent4" w:themeTint="99" w:sz="4" w:space="0"/>
        <w:right w:val="single" w:color="E7D09D" w:themeColor="accent4" w:themeTint="99" w:sz="4" w:space="0"/>
        <w:insideH w:val="single" w:color="E7D09D" w:themeColor="accent4" w:themeTint="99" w:sz="4" w:space="0"/>
        <w:insideV w:val="single" w:color="E7D09D" w:themeColor="accent4" w:themeTint="99" w:sz="4" w:space="0"/>
      </w:tblBorders>
    </w:tblPr>
    <w:tblStylePr w:type="firstRow">
      <w:rPr>
        <w:b/>
        <w:bCs/>
      </w:rPr>
      <w:tcPr>
        <w:tcBorders>
          <w:bottom w:val="single" w:color="E7D09D" w:themeColor="accent4" w:themeTint="99" w:sz="12" w:space="0"/>
        </w:tcBorders>
      </w:tcPr>
    </w:tblStylePr>
    <w:tblStylePr w:type="lastRow">
      <w:rPr>
        <w:b/>
        <w:bCs/>
      </w:rPr>
      <w:tcPr>
        <w:tcBorders>
          <w:top w:val="double" w:color="E7D09D" w:themeColor="accent4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</w:style>
  <w:style w:type="table" w:customStyle="1" w:styleId="400">
    <w:name w:val="Grid Table 6 Colorful Accent 5"/>
    <w:basedOn w:val="88"/>
    <w:uiPriority w:val="51"/>
    <w:rPr>
      <w:color w:val="578379" w:themeColor="accent5" w:themeShade="BF"/>
    </w:rPr>
    <w:tblPr>
      <w:tblBorders>
        <w:top w:val="single" w:color="AFCAC4" w:themeColor="accent5" w:themeTint="99" w:sz="4" w:space="0"/>
        <w:left w:val="single" w:color="AFCAC4" w:themeColor="accent5" w:themeTint="99" w:sz="4" w:space="0"/>
        <w:bottom w:val="single" w:color="AFCAC4" w:themeColor="accent5" w:themeTint="99" w:sz="4" w:space="0"/>
        <w:right w:val="single" w:color="AFCAC4" w:themeColor="accent5" w:themeTint="99" w:sz="4" w:space="0"/>
        <w:insideH w:val="single" w:color="AFCAC4" w:themeColor="accent5" w:themeTint="99" w:sz="4" w:space="0"/>
        <w:insideV w:val="single" w:color="AFCAC4" w:themeColor="accent5" w:themeTint="99" w:sz="4" w:space="0"/>
      </w:tblBorders>
    </w:tblPr>
    <w:tblStylePr w:type="firstRow">
      <w:rPr>
        <w:b/>
        <w:bCs/>
      </w:rPr>
      <w:tcPr>
        <w:tcBorders>
          <w:bottom w:val="single" w:color="AFCAC4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AFCAC4" w:themeColor="accent5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</w:style>
  <w:style w:type="table" w:customStyle="1" w:styleId="401">
    <w:name w:val="Grid Table 6 Colorful Accent 6"/>
    <w:basedOn w:val="88"/>
    <w:uiPriority w:val="51"/>
    <w:rPr>
      <w:color w:val="726868" w:themeColor="accent6" w:themeShade="BF"/>
    </w:rPr>
    <w:tblPr>
      <w:tblBorders>
        <w:top w:val="single" w:color="BFB9B9" w:themeColor="accent6" w:themeTint="99" w:sz="4" w:space="0"/>
        <w:left w:val="single" w:color="BFB9B9" w:themeColor="accent6" w:themeTint="99" w:sz="4" w:space="0"/>
        <w:bottom w:val="single" w:color="BFB9B9" w:themeColor="accent6" w:themeTint="99" w:sz="4" w:space="0"/>
        <w:right w:val="single" w:color="BFB9B9" w:themeColor="accent6" w:themeTint="99" w:sz="4" w:space="0"/>
        <w:insideH w:val="single" w:color="BFB9B9" w:themeColor="accent6" w:themeTint="99" w:sz="4" w:space="0"/>
        <w:insideV w:val="single" w:color="BFB9B9" w:themeColor="accent6" w:themeTint="99" w:sz="4" w:space="0"/>
      </w:tblBorders>
    </w:tblPr>
    <w:tblStylePr w:type="firstRow">
      <w:rPr>
        <w:b/>
        <w:bCs/>
      </w:rPr>
      <w:tcPr>
        <w:tcBorders>
          <w:bottom w:val="single" w:color="BFB9B9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BFB9B9" w:themeColor="accent6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</w:style>
  <w:style w:type="table" w:customStyle="1" w:styleId="402">
    <w:name w:val="Grid Table 7 Colorful"/>
    <w:basedOn w:val="88"/>
    <w:uiPriority w:val="52"/>
    <w:rPr>
      <w:color w:val="000000" w:themeColor="text1"/>
      <w14:textFill>
        <w14:solidFill>
          <w14:schemeClr w14:val="tx1"/>
        </w14:solidFill>
      </w14:textFill>
    </w:rPr>
    <w:tblPr>
      <w:tblBorders>
        <w:top w:val="single" w:color="666666" w:themeColor="text1" w:themeTint="99" w:sz="4" w:space="0"/>
        <w:left w:val="single" w:color="666666" w:themeColor="text1" w:themeTint="99" w:sz="4" w:space="0"/>
        <w:bottom w:val="single" w:color="666666" w:themeColor="text1" w:themeTint="99" w:sz="4" w:space="0"/>
        <w:right w:val="single" w:color="666666" w:themeColor="text1" w:themeTint="99" w:sz="4" w:space="0"/>
        <w:insideH w:val="single" w:color="666666" w:themeColor="text1" w:themeTint="99" w:sz="4" w:space="0"/>
        <w:insideV w:val="single" w:color="666666" w:themeColor="tex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CCCCCC" w:themeFill="text1" w:themeFillTint="33"/>
      </w:tcPr>
    </w:tblStylePr>
    <w:tblStylePr w:type="band1Horz">
      <w:tcPr>
        <w:shd w:val="clear" w:color="auto" w:fill="CCCCCC" w:themeFill="text1" w:themeFillTint="33"/>
      </w:tcPr>
    </w:tblStylePr>
    <w:tblStylePr w:type="neCell">
      <w:tcPr>
        <w:tcBorders>
          <w:bottom w:val="single" w:color="666666" w:themeColor="text1" w:themeTint="99" w:sz="4" w:space="0"/>
        </w:tcBorders>
      </w:tcPr>
    </w:tblStylePr>
    <w:tblStylePr w:type="nwCell">
      <w:tcPr>
        <w:tcBorders>
          <w:bottom w:val="single" w:color="666666" w:themeColor="text1" w:themeTint="99" w:sz="4" w:space="0"/>
        </w:tcBorders>
      </w:tcPr>
    </w:tblStylePr>
    <w:tblStylePr w:type="seCell">
      <w:tcPr>
        <w:tcBorders>
          <w:top w:val="single" w:color="666666" w:themeColor="text1" w:themeTint="99" w:sz="4" w:space="0"/>
        </w:tcBorders>
      </w:tcPr>
    </w:tblStylePr>
    <w:tblStylePr w:type="swCell">
      <w:tcPr>
        <w:tcBorders>
          <w:top w:val="single" w:color="666666" w:themeColor="text1" w:themeTint="99" w:sz="4" w:space="0"/>
        </w:tcBorders>
      </w:tcPr>
    </w:tblStylePr>
  </w:style>
  <w:style w:type="table" w:customStyle="1" w:styleId="403">
    <w:name w:val="Grid Table 7 Colorful Accent 1"/>
    <w:basedOn w:val="88"/>
    <w:uiPriority w:val="52"/>
    <w:rPr>
      <w:color w:val="558BB8" w:themeColor="accent1" w:themeShade="BF"/>
    </w:rPr>
    <w:tblPr>
      <w:tblBorders>
        <w:top w:val="single" w:color="BED3E3" w:themeColor="accent1" w:themeTint="99" w:sz="4" w:space="0"/>
        <w:left w:val="single" w:color="BED3E3" w:themeColor="accent1" w:themeTint="99" w:sz="4" w:space="0"/>
        <w:bottom w:val="single" w:color="BED3E3" w:themeColor="accent1" w:themeTint="99" w:sz="4" w:space="0"/>
        <w:right w:val="single" w:color="BED3E3" w:themeColor="accent1" w:themeTint="99" w:sz="4" w:space="0"/>
        <w:insideH w:val="single" w:color="BED3E3" w:themeColor="accent1" w:themeTint="99" w:sz="4" w:space="0"/>
        <w:insideV w:val="single" w:color="BED3E3" w:themeColor="accent1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9F0F5" w:themeFill="accent1" w:themeFillTint="33"/>
      </w:tcPr>
    </w:tblStylePr>
    <w:tblStylePr w:type="band1Horz">
      <w:tcPr>
        <w:shd w:val="clear" w:color="auto" w:fill="E9F0F5" w:themeFill="accent1" w:themeFillTint="33"/>
      </w:tcPr>
    </w:tblStylePr>
    <w:tblStylePr w:type="neCell">
      <w:tcPr>
        <w:tcBorders>
          <w:bottom w:val="single" w:color="BED3E3" w:themeColor="accent1" w:themeTint="99" w:sz="4" w:space="0"/>
        </w:tcBorders>
      </w:tcPr>
    </w:tblStylePr>
    <w:tblStylePr w:type="nwCell">
      <w:tcPr>
        <w:tcBorders>
          <w:bottom w:val="single" w:color="BED3E3" w:themeColor="accent1" w:themeTint="99" w:sz="4" w:space="0"/>
        </w:tcBorders>
      </w:tcPr>
    </w:tblStylePr>
    <w:tblStylePr w:type="seCell">
      <w:tcPr>
        <w:tcBorders>
          <w:top w:val="single" w:color="BED3E3" w:themeColor="accent1" w:themeTint="99" w:sz="4" w:space="0"/>
        </w:tcBorders>
      </w:tcPr>
    </w:tblStylePr>
    <w:tblStylePr w:type="swCell">
      <w:tcPr>
        <w:tcBorders>
          <w:top w:val="single" w:color="BED3E3" w:themeColor="accent1" w:themeTint="99" w:sz="4" w:space="0"/>
        </w:tcBorders>
      </w:tcPr>
    </w:tblStylePr>
  </w:style>
  <w:style w:type="table" w:customStyle="1" w:styleId="404">
    <w:name w:val="Grid Table 7 Colorful Accent 2"/>
    <w:basedOn w:val="88"/>
    <w:uiPriority w:val="52"/>
    <w:rPr>
      <w:color w:val="B95B22" w:themeColor="accent2" w:themeShade="BF"/>
    </w:rPr>
    <w:tblPr>
      <w:tblBorders>
        <w:top w:val="single" w:color="EAB290" w:themeColor="accent2" w:themeTint="99" w:sz="4" w:space="0"/>
        <w:left w:val="single" w:color="EAB290" w:themeColor="accent2" w:themeTint="99" w:sz="4" w:space="0"/>
        <w:bottom w:val="single" w:color="EAB290" w:themeColor="accent2" w:themeTint="99" w:sz="4" w:space="0"/>
        <w:right w:val="single" w:color="EAB290" w:themeColor="accent2" w:themeTint="99" w:sz="4" w:space="0"/>
        <w:insideH w:val="single" w:color="EAB290" w:themeColor="accent2" w:themeTint="99" w:sz="4" w:space="0"/>
        <w:insideV w:val="single" w:color="EAB290" w:themeColor="accent2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8E5DA" w:themeFill="accent2" w:themeFillTint="33"/>
      </w:tcPr>
    </w:tblStylePr>
    <w:tblStylePr w:type="band1Horz">
      <w:tcPr>
        <w:shd w:val="clear" w:color="auto" w:fill="F8E5DA" w:themeFill="accent2" w:themeFillTint="33"/>
      </w:tcPr>
    </w:tblStylePr>
    <w:tblStylePr w:type="neCell">
      <w:tcPr>
        <w:tcBorders>
          <w:bottom w:val="single" w:color="EAB290" w:themeColor="accent2" w:themeTint="99" w:sz="4" w:space="0"/>
        </w:tcBorders>
      </w:tcPr>
    </w:tblStylePr>
    <w:tblStylePr w:type="nwCell">
      <w:tcPr>
        <w:tcBorders>
          <w:bottom w:val="single" w:color="EAB290" w:themeColor="accent2" w:themeTint="99" w:sz="4" w:space="0"/>
        </w:tcBorders>
      </w:tcPr>
    </w:tblStylePr>
    <w:tblStylePr w:type="seCell">
      <w:tcPr>
        <w:tcBorders>
          <w:top w:val="single" w:color="EAB290" w:themeColor="accent2" w:themeTint="99" w:sz="4" w:space="0"/>
        </w:tcBorders>
      </w:tcPr>
    </w:tblStylePr>
    <w:tblStylePr w:type="swCell">
      <w:tcPr>
        <w:tcBorders>
          <w:top w:val="single" w:color="EAB290" w:themeColor="accent2" w:themeTint="99" w:sz="4" w:space="0"/>
        </w:tcBorders>
      </w:tcPr>
    </w:tblStylePr>
  </w:style>
  <w:style w:type="table" w:customStyle="1" w:styleId="405">
    <w:name w:val="Grid Table 7 Colorful Accent 3"/>
    <w:basedOn w:val="88"/>
    <w:uiPriority w:val="52"/>
    <w:rPr>
      <w:color w:val="81875A" w:themeColor="accent3" w:themeShade="BF"/>
    </w:rPr>
    <w:tblPr>
      <w:tblBorders>
        <w:top w:val="single" w:color="C8CCB3" w:themeColor="accent3" w:themeTint="99" w:sz="4" w:space="0"/>
        <w:left w:val="single" w:color="C8CCB3" w:themeColor="accent3" w:themeTint="99" w:sz="4" w:space="0"/>
        <w:bottom w:val="single" w:color="C8CCB3" w:themeColor="accent3" w:themeTint="99" w:sz="4" w:space="0"/>
        <w:right w:val="single" w:color="C8CCB3" w:themeColor="accent3" w:themeTint="99" w:sz="4" w:space="0"/>
        <w:insideH w:val="single" w:color="C8CCB3" w:themeColor="accent3" w:themeTint="99" w:sz="4" w:space="0"/>
        <w:insideV w:val="single" w:color="C8CCB3" w:themeColor="accent3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CEEE5" w:themeFill="accent3" w:themeFillTint="33"/>
      </w:tcPr>
    </w:tblStylePr>
    <w:tblStylePr w:type="band1Horz">
      <w:tcPr>
        <w:shd w:val="clear" w:color="auto" w:fill="ECEEE5" w:themeFill="accent3" w:themeFillTint="33"/>
      </w:tcPr>
    </w:tblStylePr>
    <w:tblStylePr w:type="neCell">
      <w:tcPr>
        <w:tcBorders>
          <w:bottom w:val="single" w:color="C8CCB3" w:themeColor="accent3" w:themeTint="99" w:sz="4" w:space="0"/>
        </w:tcBorders>
      </w:tcPr>
    </w:tblStylePr>
    <w:tblStylePr w:type="nwCell">
      <w:tcPr>
        <w:tcBorders>
          <w:bottom w:val="single" w:color="C8CCB3" w:themeColor="accent3" w:themeTint="99" w:sz="4" w:space="0"/>
        </w:tcBorders>
      </w:tcPr>
    </w:tblStylePr>
    <w:tblStylePr w:type="seCell">
      <w:tcPr>
        <w:tcBorders>
          <w:top w:val="single" w:color="C8CCB3" w:themeColor="accent3" w:themeTint="99" w:sz="4" w:space="0"/>
        </w:tcBorders>
      </w:tcPr>
    </w:tblStylePr>
    <w:tblStylePr w:type="swCell">
      <w:tcPr>
        <w:tcBorders>
          <w:top w:val="single" w:color="C8CCB3" w:themeColor="accent3" w:themeTint="99" w:sz="4" w:space="0"/>
        </w:tcBorders>
      </w:tcPr>
    </w:tblStylePr>
  </w:style>
  <w:style w:type="table" w:customStyle="1" w:styleId="406">
    <w:name w:val="Grid Table 7 Colorful Accent 4"/>
    <w:basedOn w:val="88"/>
    <w:uiPriority w:val="52"/>
    <w:rPr>
      <w:color w:val="BA8F2D" w:themeColor="accent4" w:themeShade="BF"/>
    </w:rPr>
    <w:tblPr>
      <w:tblBorders>
        <w:top w:val="single" w:color="E7D09D" w:themeColor="accent4" w:themeTint="99" w:sz="4" w:space="0"/>
        <w:left w:val="single" w:color="E7D09D" w:themeColor="accent4" w:themeTint="99" w:sz="4" w:space="0"/>
        <w:bottom w:val="single" w:color="E7D09D" w:themeColor="accent4" w:themeTint="99" w:sz="4" w:space="0"/>
        <w:right w:val="single" w:color="E7D09D" w:themeColor="accent4" w:themeTint="99" w:sz="4" w:space="0"/>
        <w:insideH w:val="single" w:color="E7D09D" w:themeColor="accent4" w:themeTint="99" w:sz="4" w:space="0"/>
        <w:insideV w:val="single" w:color="E7D09D" w:themeColor="accent4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F7EFDE" w:themeFill="accent4" w:themeFillTint="33"/>
      </w:tcPr>
    </w:tblStylePr>
    <w:tblStylePr w:type="band1Horz">
      <w:tcPr>
        <w:shd w:val="clear" w:color="auto" w:fill="F7EFDE" w:themeFill="accent4" w:themeFillTint="33"/>
      </w:tcPr>
    </w:tblStylePr>
    <w:tblStylePr w:type="neCell">
      <w:tcPr>
        <w:tcBorders>
          <w:bottom w:val="single" w:color="E7D09D" w:themeColor="accent4" w:themeTint="99" w:sz="4" w:space="0"/>
        </w:tcBorders>
      </w:tcPr>
    </w:tblStylePr>
    <w:tblStylePr w:type="nwCell">
      <w:tcPr>
        <w:tcBorders>
          <w:bottom w:val="single" w:color="E7D09D" w:themeColor="accent4" w:themeTint="99" w:sz="4" w:space="0"/>
        </w:tcBorders>
      </w:tcPr>
    </w:tblStylePr>
    <w:tblStylePr w:type="seCell">
      <w:tcPr>
        <w:tcBorders>
          <w:top w:val="single" w:color="E7D09D" w:themeColor="accent4" w:themeTint="99" w:sz="4" w:space="0"/>
        </w:tcBorders>
      </w:tcPr>
    </w:tblStylePr>
    <w:tblStylePr w:type="swCell">
      <w:tcPr>
        <w:tcBorders>
          <w:top w:val="single" w:color="E7D09D" w:themeColor="accent4" w:themeTint="99" w:sz="4" w:space="0"/>
        </w:tcBorders>
      </w:tcPr>
    </w:tblStylePr>
  </w:style>
  <w:style w:type="table" w:customStyle="1" w:styleId="407">
    <w:name w:val="Grid Table 7 Colorful Accent 5"/>
    <w:basedOn w:val="88"/>
    <w:uiPriority w:val="52"/>
    <w:rPr>
      <w:color w:val="578379" w:themeColor="accent5" w:themeShade="BF"/>
    </w:rPr>
    <w:tblPr>
      <w:tblBorders>
        <w:top w:val="single" w:color="AFCAC4" w:themeColor="accent5" w:themeTint="99" w:sz="4" w:space="0"/>
        <w:left w:val="single" w:color="AFCAC4" w:themeColor="accent5" w:themeTint="99" w:sz="4" w:space="0"/>
        <w:bottom w:val="single" w:color="AFCAC4" w:themeColor="accent5" w:themeTint="99" w:sz="4" w:space="0"/>
        <w:right w:val="single" w:color="AFCAC4" w:themeColor="accent5" w:themeTint="99" w:sz="4" w:space="0"/>
        <w:insideH w:val="single" w:color="AFCAC4" w:themeColor="accent5" w:themeTint="99" w:sz="4" w:space="0"/>
        <w:insideV w:val="single" w:color="AFCAC4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4EDEB" w:themeFill="accent5" w:themeFillTint="33"/>
      </w:tcPr>
    </w:tblStylePr>
    <w:tblStylePr w:type="band1Horz">
      <w:tcPr>
        <w:shd w:val="clear" w:color="auto" w:fill="E4EDEB" w:themeFill="accent5" w:themeFillTint="33"/>
      </w:tcPr>
    </w:tblStylePr>
    <w:tblStylePr w:type="neCell">
      <w:tcPr>
        <w:tcBorders>
          <w:bottom w:val="single" w:color="AFCAC4" w:themeColor="accent5" w:themeTint="99" w:sz="4" w:space="0"/>
        </w:tcBorders>
      </w:tcPr>
    </w:tblStylePr>
    <w:tblStylePr w:type="nwCell">
      <w:tcPr>
        <w:tcBorders>
          <w:bottom w:val="single" w:color="AFCAC4" w:themeColor="accent5" w:themeTint="99" w:sz="4" w:space="0"/>
        </w:tcBorders>
      </w:tcPr>
    </w:tblStylePr>
    <w:tblStylePr w:type="seCell">
      <w:tcPr>
        <w:tcBorders>
          <w:top w:val="single" w:color="AFCAC4" w:themeColor="accent5" w:themeTint="99" w:sz="4" w:space="0"/>
        </w:tcBorders>
      </w:tcPr>
    </w:tblStylePr>
    <w:tblStylePr w:type="swCell">
      <w:tcPr>
        <w:tcBorders>
          <w:top w:val="single" w:color="AFCAC4" w:themeColor="accent5" w:themeTint="99" w:sz="4" w:space="0"/>
        </w:tcBorders>
      </w:tcPr>
    </w:tblStylePr>
  </w:style>
  <w:style w:type="table" w:customStyle="1" w:styleId="408">
    <w:name w:val="Grid Table 7 Colorful Accent 6"/>
    <w:basedOn w:val="88"/>
    <w:uiPriority w:val="52"/>
    <w:rPr>
      <w:color w:val="726868" w:themeColor="accent6" w:themeShade="BF"/>
    </w:rPr>
    <w:tblPr>
      <w:tblBorders>
        <w:top w:val="single" w:color="BFB9B9" w:themeColor="accent6" w:themeTint="99" w:sz="4" w:space="0"/>
        <w:left w:val="single" w:color="BFB9B9" w:themeColor="accent6" w:themeTint="99" w:sz="4" w:space="0"/>
        <w:bottom w:val="single" w:color="BFB9B9" w:themeColor="accent6" w:themeTint="99" w:sz="4" w:space="0"/>
        <w:right w:val="single" w:color="BFB9B9" w:themeColor="accent6" w:themeTint="99" w:sz="4" w:space="0"/>
        <w:insideH w:val="single" w:color="BFB9B9" w:themeColor="accent6" w:themeTint="99" w:sz="4" w:space="0"/>
        <w:insideV w:val="single" w:color="BFB9B9" w:themeColor="accent6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E9E7E7" w:themeFill="accent6" w:themeFillTint="33"/>
      </w:tcPr>
    </w:tblStylePr>
    <w:tblStylePr w:type="band1Horz">
      <w:tcPr>
        <w:shd w:val="clear" w:color="auto" w:fill="E9E7E7" w:themeFill="accent6" w:themeFillTint="33"/>
      </w:tcPr>
    </w:tblStylePr>
    <w:tblStylePr w:type="neCell">
      <w:tcPr>
        <w:tcBorders>
          <w:bottom w:val="single" w:color="BFB9B9" w:themeColor="accent6" w:themeTint="99" w:sz="4" w:space="0"/>
        </w:tcBorders>
      </w:tcPr>
    </w:tblStylePr>
    <w:tblStylePr w:type="nwCell">
      <w:tcPr>
        <w:tcBorders>
          <w:bottom w:val="single" w:color="BFB9B9" w:themeColor="accent6" w:themeTint="99" w:sz="4" w:space="0"/>
        </w:tcBorders>
      </w:tcPr>
    </w:tblStylePr>
    <w:tblStylePr w:type="seCell">
      <w:tcPr>
        <w:tcBorders>
          <w:top w:val="single" w:color="BFB9B9" w:themeColor="accent6" w:themeTint="99" w:sz="4" w:space="0"/>
        </w:tcBorders>
      </w:tcPr>
    </w:tblStylePr>
    <w:tblStylePr w:type="swCell">
      <w:tcPr>
        <w:tcBorders>
          <w:top w:val="single" w:color="BFB9B9" w:themeColor="accent6" w:themeTint="99" w:sz="4" w:space="0"/>
        </w:tcBorders>
      </w:tcPr>
    </w:tblStylePr>
  </w:style>
  <w:style w:type="character" w:customStyle="1" w:styleId="409">
    <w:name w:val="脚注文本 字符"/>
    <w:basedOn w:val="231"/>
    <w:link w:val="67"/>
    <w:semiHidden/>
    <w:uiPriority w:val="99"/>
    <w:rPr>
      <w:rFonts w:ascii="Microsoft YaHei UI" w:hAnsi="Microsoft YaHei UI" w:eastAsia="Microsoft YaHei UI"/>
      <w:sz w:val="20"/>
      <w:szCs w:val="20"/>
    </w:rPr>
  </w:style>
  <w:style w:type="character" w:customStyle="1" w:styleId="410">
    <w:name w:val="bjh-strong"/>
    <w:basedOn w:val="231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3.jpeg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glossaryDocument" Target="glossary/document.xml"/><Relationship Id="rId12" Type="http://schemas.openxmlformats.org/officeDocument/2006/relationships/fontTable" Target="fontTable.xml"/><Relationship Id="rId11" Type="http://schemas.openxmlformats.org/officeDocument/2006/relationships/customXml" Target="../customXml/item3.xml"/><Relationship Id="rId10" Type="http://schemas.openxmlformats.org/officeDocument/2006/relationships/customXml" Target="../customXml/item2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yl20\AppData\Local\Microsoft\Office\16.0\DTS\zh-CN%7bD4364104-8D8A-408F-8410-D1A9A3F0DA2A%7d\%7bE16ECB50-747E-4226-9B10-7B9FC4A6B07D%7dtf00546271_win3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docParts>
    <w:docPart>
      <w:docPartPr>
        <w:name w:val="3E255BA53FF2444ABA649E33E0087CD7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3C1ADE20-FFEF-4235-91C5-AF93FCEA5D21}"/>
      </w:docPartPr>
      <w:docPartBody>
        <w:p w14:paraId="077BBCE5">
          <w:pPr>
            <w:pStyle w:val="22"/>
          </w:pPr>
          <w:r>
            <w:rPr>
              <w:rFonts w:hint="eastAsia"/>
              <w:lang w:val="zh-CN" w:bidi="zh-CN"/>
            </w:rPr>
            <w:t>教育背景</w:t>
          </w:r>
        </w:p>
      </w:docPartBody>
    </w:docPart>
    <w:docPart>
      <w:docPartPr>
        <w:name w:val="AEA3F7FA1F0B4BE5A47EBC38BB8BFE88"/>
        <w:style w:val="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description w:val=""/>
        <w:guid w:val="{B06A677F-8768-4BED-B59D-042999D7622E}"/>
      </w:docPartPr>
      <w:docPartBody>
        <w:p w14:paraId="1B7EF3FD">
          <w:pPr>
            <w:pStyle w:val="31"/>
          </w:pPr>
          <w:r>
            <w:rPr>
              <w:rFonts w:hint="eastAsia"/>
              <w:lang w:val="zh-CN" w:bidi="zh-CN"/>
            </w:rPr>
            <w:t>工作经验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ntury Gothic">
    <w:panose1 w:val="020B0502020202020204"/>
    <w:charset w:val="00"/>
    <w:family w:val="swiss"/>
    <w:pitch w:val="default"/>
    <w:sig w:usb0="00000287" w:usb1="00000000" w:usb2="00000000" w:usb3="00000000" w:csb0="2000009F" w:csb1="DFD7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774"/>
    <w:rsid w:val="00266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glossary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2"/>
    <w:lsdException w:uiPriority="1" w:name="Default Paragraph Font"/>
    <w:lsdException w:uiPriority="99" w:semiHidden="0" w:name="Hyperlink"/>
    <w:lsdException w:uiPriority="99" w:name="Normal Table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47"/>
    <w:qFormat/>
    <w:uiPriority w:val="9"/>
    <w:pPr>
      <w:keepNext/>
      <w:keepLines/>
      <w:widowControl/>
      <w:pBdr>
        <w:bottom w:val="single" w:color="94B6D2" w:themeColor="accent1" w:sz="8" w:space="1"/>
      </w:pBdr>
      <w:spacing w:before="240" w:after="120" w:line="180" w:lineRule="auto"/>
      <w:jc w:val="left"/>
      <w:outlineLvl w:val="1"/>
    </w:pPr>
    <w:rPr>
      <w:rFonts w:ascii="Microsoft YaHei UI" w:hAnsi="Microsoft YaHei UI" w:eastAsia="Microsoft YaHei UI" w:cstheme="majorBidi"/>
      <w:b/>
      <w:bCs/>
      <w:caps/>
      <w:kern w:val="0"/>
      <w:sz w:val="22"/>
      <w:szCs w:val="26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E6C860395A894CD48D14240B1848D0E7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6">
    <w:name w:val="B7438B9C4457455398784B99F8E79EA8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7">
    <w:name w:val="B4576F848D984446A530318040A629E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8">
    <w:name w:val="FCE0C9D0AD4E409C9212EF83B9331DAE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9">
    <w:name w:val="8476FBA60564466880B69052B38BCF74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0">
    <w:name w:val="AEA3376FB5A9498BB23FB226F602ED1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1">
    <w:name w:val="0656E21F326240B889D9F1F21C63529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2">
    <w:name w:val="4D0AC607784E4EA2AE76AB55EB706672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3">
    <w:name w:val="0AAB498039AE4048A9FF024555A104B6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4">
    <w:name w:val="8DFB0BC14F414553A8EBF28EA2A25E4D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styleId="15">
    <w:name w:val="Hyperlink"/>
    <w:basedOn w:val="3"/>
    <w:unhideWhenUsed/>
    <w:uiPriority w:val="99"/>
    <w:rPr>
      <w:rFonts w:ascii="Microsoft YaHei UI" w:hAnsi="Microsoft YaHei UI" w:eastAsia="Microsoft YaHei UI"/>
      <w:color w:val="B95B22" w:themeColor="accent2" w:themeShade="BF"/>
      <w:u w:val="single"/>
    </w:rPr>
  </w:style>
  <w:style w:type="paragraph" w:customStyle="1" w:styleId="16">
    <w:name w:val="1C5DF5999A9846A5AB47DDFF21532A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7">
    <w:name w:val="59CC59C9BC754A7B95FD41EF1F442F5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8">
    <w:name w:val="6CDF9650A145472DBC76DD48F10DA2C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9">
    <w:name w:val="9FC41C032B8C4C969637853BC29EBC1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0">
    <w:name w:val="65018FF7628846D09A5F9DBE45B3FDD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1">
    <w:name w:val="6326027BCB01463E929EE69C6A16998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2">
    <w:name w:val="3E255BA53FF2444ABA649E33E0087CD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3">
    <w:name w:val="BB2F6E2ED95144C4A985C314420C9A4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4">
    <w:name w:val="EC6D59FF74904680A433F3556FBC9A4B"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5">
    <w:name w:val="A78B9F5605A849A0862D1F544597856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6">
    <w:name w:val="FE687F828BFD49988EE28A5529B17B1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7">
    <w:name w:val="6BECFF4504FB44089DA3949ADCB206C1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">
    <w:name w:val="82F5CB75B93C42E8BF72253C4AD4364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9">
    <w:name w:val="A358032F63D34D52BB62086DE2E6C42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0">
    <w:name w:val="7290A8169E9F436D9230DFBC1097B94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1">
    <w:name w:val="AEA3F7FA1F0B4BE5A47EBC38BB8BFE88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2">
    <w:name w:val="92CE56FC9541475C8C72096C5E103A7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3">
    <w:name w:val="F4BF392E3F464B3B91D5A30C6472C41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4">
    <w:name w:val="25B632F814FB4730A04866C4F7CFFC4F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5">
    <w:name w:val="56AE0168171647D48C4C8DFD89533AA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6">
    <w:name w:val="FC71F4E015A4463FB1E955078D81E867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7">
    <w:name w:val="1114E9D72CA141BCA730B86B474CABC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8">
    <w:name w:val="58D123F1FD3C41D882F2D80934CA859B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39">
    <w:name w:val="4FBD0C587D62493AB201967737447B3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0">
    <w:name w:val="2853A30D78E6467B9CB9B37E8573EF55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1">
    <w:name w:val="EC25ADBF020B4CAE930144A69F8A449E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2">
    <w:name w:val="B2855D80D6B243E8972F97208EA99469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3">
    <w:name w:val="5814991749DB4A57BD7C35A2BF2A91F6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4">
    <w:name w:val="3E8FCD8A152A4013A6EFDF4D159C3E7A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5">
    <w:name w:val="4BCB6B14BA4C40F08C9FD662AB93730D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46">
    <w:name w:val="8CBC1CB0BAD9447AAB4145ECFEDA72F4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47">
    <w:name w:val="标题 2 字符"/>
    <w:basedOn w:val="3"/>
    <w:link w:val="2"/>
    <w:qFormat/>
    <w:uiPriority w:val="9"/>
    <w:rPr>
      <w:rFonts w:ascii="Microsoft YaHei UI" w:hAnsi="Microsoft YaHei UI" w:eastAsia="Microsoft YaHei UI" w:cstheme="majorBidi"/>
      <w:b/>
      <w:bCs/>
      <w:caps/>
      <w:kern w:val="0"/>
      <w:sz w:val="22"/>
      <w:szCs w:val="26"/>
    </w:rPr>
  </w:style>
  <w:style w:type="paragraph" w:customStyle="1" w:styleId="48">
    <w:name w:val="6D7EAEE95FC84F8DB8447DF76C4F0DA0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theme/theme1.xml><?xml version="1.0" encoding="utf-8"?>
<a:theme xmlns:a="http://schemas.openxmlformats.org/drawingml/2006/main" name="Office Theme">
  <a:themeElements>
    <a:clrScheme name="Median">
      <a:dk1>
        <a:sysClr val="windowText" lastClr="000000"/>
      </a:dk1>
      <a:lt1>
        <a:sysClr val="window" lastClr="FFFFFF"/>
      </a:lt1>
      <a:dk2>
        <a:srgbClr val="775F55"/>
      </a:dk2>
      <a:lt2>
        <a:srgbClr val="EBDDC3"/>
      </a:lt2>
      <a:accent1>
        <a:srgbClr val="94B6D2"/>
      </a:accent1>
      <a:accent2>
        <a:srgbClr val="DD8047"/>
      </a:accent2>
      <a:accent3>
        <a:srgbClr val="A5AB81"/>
      </a:accent3>
      <a:accent4>
        <a:srgbClr val="D8B25C"/>
      </a:accent4>
      <a:accent5>
        <a:srgbClr val="7BA79D"/>
      </a:accent5>
      <a:accent6>
        <a:srgbClr val="968C8C"/>
      </a:accent6>
      <a:hlink>
        <a:srgbClr val="F7B615"/>
      </a:hlink>
      <a:folHlink>
        <a:srgbClr val="704404"/>
      </a:folHlink>
    </a:clrScheme>
    <a:fontScheme name="Century Gothic">
      <a:majorFont>
        <a:latin typeface="Century Gothic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143E149-BD72-41A7-8F13-AF59DE30D6FA}">
  <ds:schemaRefs/>
</ds:datastoreItem>
</file>

<file path=customXml/itemProps3.xml><?xml version="1.0" encoding="utf-8"?>
<ds:datastoreItem xmlns:ds="http://schemas.openxmlformats.org/officeDocument/2006/customXml" ds:itemID="{DD14EC26-251D-443A-AF4F-B15D0F3B0F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{E16ECB50-747E-4226-9B10-7B9FC4A6B07D}tf00546271_win32.dotx</Template>
  <Pages>1</Pages>
  <Words>822</Words>
  <Characters>927</Characters>
  <Lines>6</Lines>
  <Paragraphs>1</Paragraphs>
  <TotalTime>0</TotalTime>
  <ScaleCrop>false</ScaleCrop>
  <LinksUpToDate>false</LinksUpToDate>
  <CharactersWithSpaces>943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2020-12-06T23:59:00Z</dcterms:created>
  <dcterms:modified xsi:type="dcterms:W3CDTF">2025-10-11T01:52:54Z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eyJoZGlkIjoiY2M1MDhmMjRkNDJhNmU4YTQxYzg3ZGY0YzVlZWMxMzAiLCJ1c2VySWQiOiIxMjE5MTc5MTExIn0=</vt:lpwstr>
  </property>
  <property fmtid="{D5CDD505-2E9C-101B-9397-08002B2CF9AE}" pid="3" name="KSOProductBuildVer">
    <vt:lpwstr>2052-12.1.0.22529</vt:lpwstr>
  </property>
  <property fmtid="{D5CDD505-2E9C-101B-9397-08002B2CF9AE}" pid="4" name="ICV">
    <vt:lpwstr>5B55F331695E40BDB6240C4D3B21651D_12</vt:lpwstr>
  </property>
</Properties>
</file>